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tasks.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79B58" w14:textId="77777777" w:rsidR="00CD4C7C" w:rsidRDefault="4EED2F23">
      <w:pPr>
        <w:pStyle w:val="Title"/>
        <w:rPr>
          <w:sz w:val="28"/>
          <w:szCs w:val="28"/>
        </w:rPr>
      </w:pPr>
      <w:r w:rsidRPr="4C6FBF16">
        <w:rPr>
          <w:sz w:val="48"/>
          <w:szCs w:val="48"/>
        </w:rPr>
        <w:t>Leech Lake Band of Ojibwe</w:t>
      </w:r>
      <w:r>
        <w:br/>
      </w:r>
      <w:r w:rsidR="00CD4C7C">
        <w:rPr>
          <w:sz w:val="28"/>
          <w:szCs w:val="28"/>
        </w:rPr>
        <w:t>Food Distribution Center Expansion</w:t>
      </w:r>
      <w:r w:rsidR="355F619A" w:rsidRPr="00674EDD">
        <w:rPr>
          <w:sz w:val="28"/>
          <w:szCs w:val="28"/>
        </w:rPr>
        <w:t xml:space="preserve"> </w:t>
      </w:r>
    </w:p>
    <w:p w14:paraId="6B16C7A9" w14:textId="4C9B7CD2" w:rsidR="003312ED" w:rsidRPr="00932396" w:rsidRDefault="355F619A">
      <w:pPr>
        <w:pStyle w:val="Title"/>
        <w:rPr>
          <w:sz w:val="28"/>
          <w:szCs w:val="28"/>
        </w:rPr>
      </w:pPr>
      <w:r w:rsidRPr="00674EDD">
        <w:rPr>
          <w:sz w:val="28"/>
          <w:szCs w:val="28"/>
        </w:rPr>
        <w:t>design/</w:t>
      </w:r>
      <w:r w:rsidR="00732B83">
        <w:rPr>
          <w:sz w:val="28"/>
          <w:szCs w:val="28"/>
        </w:rPr>
        <w:t>BID/</w:t>
      </w:r>
      <w:r w:rsidRPr="00674EDD">
        <w:rPr>
          <w:sz w:val="28"/>
          <w:szCs w:val="28"/>
        </w:rPr>
        <w:t xml:space="preserve">build </w:t>
      </w:r>
      <w:r w:rsidR="7860B51D" w:rsidRPr="00674EDD">
        <w:rPr>
          <w:sz w:val="28"/>
          <w:szCs w:val="28"/>
        </w:rPr>
        <w:t>-</w:t>
      </w:r>
      <w:r w:rsidR="46F78041" w:rsidRPr="00674EDD">
        <w:rPr>
          <w:sz w:val="28"/>
          <w:szCs w:val="28"/>
        </w:rPr>
        <w:t xml:space="preserve"> </w:t>
      </w:r>
      <w:r w:rsidR="6240A591" w:rsidRPr="00674EDD">
        <w:rPr>
          <w:sz w:val="28"/>
          <w:szCs w:val="28"/>
        </w:rPr>
        <w:t>RFP</w:t>
      </w:r>
      <w:r w:rsidR="0D9E9A54" w:rsidRPr="00674EDD">
        <w:rPr>
          <w:sz w:val="28"/>
          <w:szCs w:val="28"/>
        </w:rPr>
        <w:t xml:space="preserve"> </w:t>
      </w:r>
      <w:r w:rsidR="6240A591" w:rsidRPr="00674EDD">
        <w:rPr>
          <w:sz w:val="28"/>
          <w:szCs w:val="28"/>
        </w:rPr>
        <w:t>#</w:t>
      </w:r>
      <w:r w:rsidR="00B6729F">
        <w:rPr>
          <w:sz w:val="28"/>
          <w:szCs w:val="28"/>
        </w:rPr>
        <w:t>001-2025</w:t>
      </w:r>
    </w:p>
    <w:p w14:paraId="64C4EBE5" w14:textId="70679664" w:rsidR="00D107E5" w:rsidRDefault="00D107E5" w:rsidP="00B66089">
      <w:pPr>
        <w:spacing w:after="120" w:line="240" w:lineRule="auto"/>
      </w:pPr>
    </w:p>
    <w:p w14:paraId="63CA8FD5" w14:textId="14FFC8F9" w:rsidR="00B35B2E" w:rsidRDefault="001F5167" w:rsidP="00B66089">
      <w:pPr>
        <w:spacing w:after="120" w:line="240" w:lineRule="auto"/>
      </w:pPr>
      <w:r>
        <w:rPr>
          <w:noProof/>
          <w:color w:val="2B579A"/>
          <w:shd w:val="clear" w:color="auto" w:fill="E6E6E6"/>
          <w:lang w:eastAsia="en-US"/>
        </w:rPr>
        <w:drawing>
          <wp:anchor distT="0" distB="0" distL="114300" distR="114300" simplePos="0" relativeHeight="251658240" behindDoc="0" locked="0" layoutInCell="1" allowOverlap="1" wp14:anchorId="4E200015" wp14:editId="33CDACD5">
            <wp:simplePos x="0" y="0"/>
            <wp:positionH relativeFrom="margin">
              <wp:align>center</wp:align>
            </wp:positionH>
            <wp:positionV relativeFrom="paragraph">
              <wp:posOffset>38100</wp:posOffset>
            </wp:positionV>
            <wp:extent cx="2009775" cy="2009775"/>
            <wp:effectExtent l="0" t="0" r="9525" b="9525"/>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boColor_300dpi_5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H relativeFrom="margin">
              <wp14:pctWidth>0</wp14:pctWidth>
            </wp14:sizeRelH>
            <wp14:sizeRelV relativeFrom="margin">
              <wp14:pctHeight>0</wp14:pctHeight>
            </wp14:sizeRelV>
          </wp:anchor>
        </w:drawing>
      </w:r>
    </w:p>
    <w:p w14:paraId="6F7509F2" w14:textId="6498585A" w:rsidR="00287028" w:rsidRDefault="00287028" w:rsidP="00B66089">
      <w:pPr>
        <w:spacing w:after="120" w:line="240" w:lineRule="auto"/>
      </w:pPr>
    </w:p>
    <w:p w14:paraId="752C80F7" w14:textId="77777777" w:rsidR="00287028" w:rsidRDefault="00287028" w:rsidP="00287028">
      <w:pPr>
        <w:spacing w:after="120" w:line="240" w:lineRule="auto"/>
        <w:jc w:val="center"/>
      </w:pPr>
    </w:p>
    <w:p w14:paraId="423005BA" w14:textId="77777777" w:rsidR="00287028" w:rsidRDefault="00287028" w:rsidP="00287028">
      <w:pPr>
        <w:spacing w:after="120" w:line="240" w:lineRule="auto"/>
        <w:jc w:val="center"/>
      </w:pPr>
    </w:p>
    <w:p w14:paraId="2C4C7E1A" w14:textId="77777777" w:rsidR="00287028" w:rsidRDefault="00287028" w:rsidP="00287028">
      <w:pPr>
        <w:spacing w:after="120" w:line="240" w:lineRule="auto"/>
        <w:jc w:val="center"/>
      </w:pPr>
    </w:p>
    <w:p w14:paraId="7D01B21D" w14:textId="77777777" w:rsidR="001F5167" w:rsidRDefault="001F5167" w:rsidP="00287028">
      <w:pPr>
        <w:spacing w:after="120" w:line="240" w:lineRule="auto"/>
        <w:jc w:val="center"/>
        <w:rPr>
          <w:b/>
          <w:bCs/>
          <w:sz w:val="32"/>
          <w:szCs w:val="32"/>
        </w:rPr>
      </w:pPr>
    </w:p>
    <w:p w14:paraId="3FECBCB9" w14:textId="77777777" w:rsidR="001F5167" w:rsidRDefault="001F5167" w:rsidP="00287028">
      <w:pPr>
        <w:spacing w:after="120" w:line="240" w:lineRule="auto"/>
        <w:jc w:val="center"/>
        <w:rPr>
          <w:b/>
          <w:bCs/>
          <w:sz w:val="32"/>
          <w:szCs w:val="32"/>
        </w:rPr>
      </w:pPr>
    </w:p>
    <w:p w14:paraId="1B83982D" w14:textId="77777777" w:rsidR="001F5167" w:rsidRDefault="001F5167" w:rsidP="00287028">
      <w:pPr>
        <w:spacing w:after="120" w:line="240" w:lineRule="auto"/>
        <w:jc w:val="center"/>
        <w:rPr>
          <w:b/>
          <w:bCs/>
          <w:sz w:val="32"/>
          <w:szCs w:val="32"/>
        </w:rPr>
      </w:pPr>
    </w:p>
    <w:p w14:paraId="0E91A27F" w14:textId="4E5BF890" w:rsidR="001F5167" w:rsidRDefault="001F5167" w:rsidP="0020026B">
      <w:pPr>
        <w:spacing w:after="120" w:line="240" w:lineRule="auto"/>
        <w:rPr>
          <w:b/>
          <w:bCs/>
          <w:sz w:val="32"/>
          <w:szCs w:val="32"/>
        </w:rPr>
      </w:pPr>
    </w:p>
    <w:p w14:paraId="395B9E81" w14:textId="77777777" w:rsidR="0020026B" w:rsidRDefault="0020026B" w:rsidP="0020026B">
      <w:pPr>
        <w:spacing w:after="120" w:line="240" w:lineRule="auto"/>
        <w:rPr>
          <w:b/>
          <w:bCs/>
          <w:sz w:val="32"/>
          <w:szCs w:val="32"/>
        </w:rPr>
      </w:pPr>
    </w:p>
    <w:p w14:paraId="7AF5F5EF" w14:textId="6CD0ED45" w:rsidR="007C4BAF" w:rsidRPr="000770CD" w:rsidRDefault="00275109" w:rsidP="00287028">
      <w:pPr>
        <w:spacing w:after="120" w:line="240" w:lineRule="auto"/>
        <w:jc w:val="center"/>
        <w:rPr>
          <w:b/>
          <w:bCs/>
          <w:sz w:val="32"/>
          <w:szCs w:val="32"/>
        </w:rPr>
      </w:pPr>
      <w:r w:rsidRPr="000770CD">
        <w:rPr>
          <w:b/>
          <w:bCs/>
          <w:sz w:val="32"/>
          <w:szCs w:val="32"/>
        </w:rPr>
        <w:t>Soliciting Party</w:t>
      </w:r>
    </w:p>
    <w:p w14:paraId="2EF60254" w14:textId="7249BAE9" w:rsidR="00287028" w:rsidRPr="00275109" w:rsidRDefault="00287028" w:rsidP="00287028">
      <w:pPr>
        <w:spacing w:after="120" w:line="240" w:lineRule="auto"/>
        <w:jc w:val="center"/>
        <w:rPr>
          <w:sz w:val="24"/>
          <w:szCs w:val="24"/>
        </w:rPr>
      </w:pPr>
      <w:r w:rsidRPr="00AB37D2">
        <w:rPr>
          <w:b/>
          <w:bCs/>
          <w:sz w:val="24"/>
          <w:szCs w:val="24"/>
        </w:rPr>
        <w:t>Client</w:t>
      </w:r>
      <w:r w:rsidRPr="00275109">
        <w:rPr>
          <w:sz w:val="24"/>
          <w:szCs w:val="24"/>
        </w:rPr>
        <w:t xml:space="preserve">: </w:t>
      </w:r>
      <w:r w:rsidR="000F4006">
        <w:rPr>
          <w:sz w:val="24"/>
          <w:szCs w:val="24"/>
        </w:rPr>
        <w:t xml:space="preserve">Leech Lake Band of Ojibwe  </w:t>
      </w:r>
    </w:p>
    <w:p w14:paraId="3A46FADD" w14:textId="7705A774" w:rsidR="00287028" w:rsidRPr="00275109" w:rsidRDefault="00287028" w:rsidP="00287028">
      <w:pPr>
        <w:spacing w:after="120" w:line="240" w:lineRule="auto"/>
        <w:jc w:val="center"/>
        <w:rPr>
          <w:sz w:val="24"/>
          <w:szCs w:val="24"/>
        </w:rPr>
      </w:pPr>
      <w:r w:rsidRPr="00AB37D2">
        <w:rPr>
          <w:b/>
          <w:bCs/>
          <w:sz w:val="24"/>
          <w:szCs w:val="24"/>
        </w:rPr>
        <w:t>Address</w:t>
      </w:r>
      <w:r w:rsidRPr="00275109">
        <w:rPr>
          <w:sz w:val="24"/>
          <w:szCs w:val="24"/>
        </w:rPr>
        <w:t xml:space="preserve">: 190 </w:t>
      </w:r>
      <w:proofErr w:type="spellStart"/>
      <w:r w:rsidRPr="00275109">
        <w:rPr>
          <w:sz w:val="24"/>
          <w:szCs w:val="24"/>
        </w:rPr>
        <w:t>Sailstar</w:t>
      </w:r>
      <w:proofErr w:type="spellEnd"/>
      <w:r w:rsidRPr="00275109">
        <w:rPr>
          <w:sz w:val="24"/>
          <w:szCs w:val="24"/>
        </w:rPr>
        <w:t xml:space="preserve"> Drive NW, Cass Lake, MN, 56633</w:t>
      </w:r>
    </w:p>
    <w:p w14:paraId="5012D60A" w14:textId="65543C88" w:rsidR="00287028" w:rsidRDefault="00287028" w:rsidP="00287028">
      <w:pPr>
        <w:spacing w:after="120" w:line="240" w:lineRule="auto"/>
        <w:jc w:val="center"/>
        <w:rPr>
          <w:sz w:val="24"/>
          <w:szCs w:val="24"/>
        </w:rPr>
      </w:pPr>
      <w:r w:rsidRPr="00AB37D2">
        <w:rPr>
          <w:b/>
          <w:bCs/>
          <w:sz w:val="24"/>
          <w:szCs w:val="24"/>
        </w:rPr>
        <w:t>Phone</w:t>
      </w:r>
      <w:r w:rsidRPr="00275109">
        <w:rPr>
          <w:sz w:val="24"/>
          <w:szCs w:val="24"/>
        </w:rPr>
        <w:t>: (218) 335-8200</w:t>
      </w:r>
    </w:p>
    <w:p w14:paraId="6BA3225E" w14:textId="77777777" w:rsidR="00BA4BDC" w:rsidRPr="00275109" w:rsidRDefault="00BA4BDC" w:rsidP="00287028">
      <w:pPr>
        <w:spacing w:after="120" w:line="240" w:lineRule="auto"/>
        <w:jc w:val="center"/>
        <w:rPr>
          <w:sz w:val="24"/>
          <w:szCs w:val="24"/>
        </w:rPr>
      </w:pPr>
    </w:p>
    <w:p w14:paraId="15EE5C41" w14:textId="0ECFAB2D" w:rsidR="00AB37D2" w:rsidRPr="00AB37D2" w:rsidRDefault="00AB37D2" w:rsidP="00287028">
      <w:pPr>
        <w:spacing w:after="120" w:line="240" w:lineRule="auto"/>
        <w:jc w:val="center"/>
        <w:rPr>
          <w:b/>
          <w:bCs/>
          <w:sz w:val="32"/>
          <w:szCs w:val="32"/>
        </w:rPr>
      </w:pPr>
      <w:r>
        <w:rPr>
          <w:b/>
          <w:bCs/>
          <w:sz w:val="32"/>
          <w:szCs w:val="32"/>
        </w:rPr>
        <w:t xml:space="preserve">Construction </w:t>
      </w:r>
      <w:r w:rsidRPr="00AB37D2">
        <w:rPr>
          <w:b/>
          <w:bCs/>
          <w:sz w:val="32"/>
          <w:szCs w:val="32"/>
        </w:rPr>
        <w:t xml:space="preserve">Site </w:t>
      </w:r>
    </w:p>
    <w:p w14:paraId="1C6BB467" w14:textId="02E7E7BA" w:rsidR="00AB37D2" w:rsidRDefault="00EB06B2" w:rsidP="00287028">
      <w:pPr>
        <w:spacing w:after="120" w:line="240" w:lineRule="auto"/>
        <w:jc w:val="center"/>
        <w:rPr>
          <w:sz w:val="24"/>
          <w:szCs w:val="24"/>
        </w:rPr>
      </w:pPr>
      <w:r w:rsidRPr="34BEADB8">
        <w:rPr>
          <w:b/>
          <w:bCs/>
          <w:sz w:val="24"/>
          <w:szCs w:val="24"/>
        </w:rPr>
        <w:t>Address</w:t>
      </w:r>
      <w:r w:rsidRPr="00013C82">
        <w:rPr>
          <w:sz w:val="24"/>
          <w:szCs w:val="24"/>
        </w:rPr>
        <w:t xml:space="preserve">: </w:t>
      </w:r>
      <w:r w:rsidR="00CD4C7C">
        <w:rPr>
          <w:sz w:val="24"/>
          <w:szCs w:val="24"/>
        </w:rPr>
        <w:t>16051 65</w:t>
      </w:r>
      <w:r w:rsidR="00CD4C7C" w:rsidRPr="00CD4C7C">
        <w:rPr>
          <w:sz w:val="24"/>
          <w:szCs w:val="24"/>
          <w:vertAlign w:val="superscript"/>
        </w:rPr>
        <w:t>th</w:t>
      </w:r>
      <w:r w:rsidR="00CD4C7C">
        <w:rPr>
          <w:sz w:val="24"/>
          <w:szCs w:val="24"/>
        </w:rPr>
        <w:t xml:space="preserve"> Ave NW</w:t>
      </w:r>
      <w:r w:rsidR="0020026B" w:rsidRPr="00013C82">
        <w:rPr>
          <w:sz w:val="24"/>
          <w:szCs w:val="24"/>
        </w:rPr>
        <w:t>, Cass Lake, MN 56633</w:t>
      </w:r>
    </w:p>
    <w:p w14:paraId="4B2D3957" w14:textId="77777777" w:rsidR="00725EE8" w:rsidRPr="00013C82" w:rsidRDefault="00725EE8" w:rsidP="00287028">
      <w:pPr>
        <w:spacing w:after="120" w:line="240" w:lineRule="auto"/>
        <w:jc w:val="center"/>
        <w:rPr>
          <w:sz w:val="24"/>
          <w:szCs w:val="24"/>
        </w:rPr>
      </w:pPr>
    </w:p>
    <w:p w14:paraId="241FA6EE" w14:textId="27D98504" w:rsidR="00D107E5" w:rsidRPr="00013C82" w:rsidRDefault="00D107E5" w:rsidP="34BEADB8">
      <w:pPr>
        <w:spacing w:after="120" w:line="240" w:lineRule="auto"/>
        <w:jc w:val="center"/>
        <w:rPr>
          <w:sz w:val="24"/>
          <w:szCs w:val="24"/>
        </w:rPr>
      </w:pPr>
      <w:r w:rsidRPr="00013C82">
        <w:rPr>
          <w:b/>
          <w:bCs/>
          <w:sz w:val="24"/>
          <w:szCs w:val="24"/>
        </w:rPr>
        <w:t xml:space="preserve">Contact:  </w:t>
      </w:r>
      <w:r w:rsidR="00C27A97">
        <w:rPr>
          <w:sz w:val="24"/>
          <w:szCs w:val="24"/>
        </w:rPr>
        <w:t xml:space="preserve">Gavin Herrera, </w:t>
      </w:r>
      <w:r w:rsidR="00CD4C7C">
        <w:rPr>
          <w:sz w:val="24"/>
          <w:szCs w:val="24"/>
        </w:rPr>
        <w:t>Planner</w:t>
      </w:r>
    </w:p>
    <w:p w14:paraId="3F4A2D08" w14:textId="77777777" w:rsidR="00C27A97" w:rsidRDefault="00AB37D2" w:rsidP="34BEADB8">
      <w:pPr>
        <w:spacing w:after="120" w:line="240" w:lineRule="auto"/>
        <w:jc w:val="center"/>
        <w:rPr>
          <w:sz w:val="24"/>
          <w:szCs w:val="24"/>
        </w:rPr>
      </w:pPr>
      <w:r w:rsidRPr="00013C82">
        <w:rPr>
          <w:b/>
          <w:bCs/>
          <w:sz w:val="24"/>
          <w:szCs w:val="24"/>
        </w:rPr>
        <w:t>Phone</w:t>
      </w:r>
      <w:r w:rsidRPr="00013C82">
        <w:rPr>
          <w:sz w:val="24"/>
          <w:szCs w:val="24"/>
        </w:rPr>
        <w:t xml:space="preserve">: </w:t>
      </w:r>
      <w:r w:rsidR="00C27A97" w:rsidRPr="00C27A97">
        <w:rPr>
          <w:sz w:val="24"/>
          <w:szCs w:val="24"/>
        </w:rPr>
        <w:t>218-335-8365</w:t>
      </w:r>
    </w:p>
    <w:p w14:paraId="6D1CAAA8" w14:textId="04760929" w:rsidR="00F8762F" w:rsidRDefault="00F8762F" w:rsidP="34BEADB8">
      <w:pPr>
        <w:spacing w:after="120" w:line="240" w:lineRule="auto"/>
        <w:jc w:val="center"/>
        <w:rPr>
          <w:sz w:val="24"/>
          <w:szCs w:val="24"/>
        </w:rPr>
      </w:pPr>
      <w:r w:rsidRPr="00F8762F">
        <w:rPr>
          <w:b/>
          <w:sz w:val="24"/>
          <w:szCs w:val="24"/>
        </w:rPr>
        <w:t>Email:</w:t>
      </w:r>
      <w:r>
        <w:rPr>
          <w:sz w:val="24"/>
          <w:szCs w:val="24"/>
        </w:rPr>
        <w:t xml:space="preserve"> </w:t>
      </w:r>
      <w:r w:rsidR="00C27A97">
        <w:rPr>
          <w:sz w:val="24"/>
          <w:szCs w:val="24"/>
        </w:rPr>
        <w:t>Gavin.Herrera</w:t>
      </w:r>
      <w:r>
        <w:rPr>
          <w:sz w:val="24"/>
          <w:szCs w:val="24"/>
        </w:rPr>
        <w:t>@llojibwe.net</w:t>
      </w:r>
    </w:p>
    <w:p w14:paraId="6D9A392C" w14:textId="77777777" w:rsidR="00725EE8" w:rsidRDefault="00725EE8" w:rsidP="34BEADB8">
      <w:pPr>
        <w:spacing w:after="120" w:line="240" w:lineRule="auto"/>
        <w:jc w:val="center"/>
        <w:rPr>
          <w:sz w:val="24"/>
          <w:szCs w:val="24"/>
        </w:rPr>
      </w:pPr>
    </w:p>
    <w:p w14:paraId="7375EEE6" w14:textId="158BD339" w:rsidR="00783838" w:rsidRDefault="00783838" w:rsidP="34BEADB8">
      <w:pPr>
        <w:spacing w:after="120" w:line="240" w:lineRule="auto"/>
        <w:jc w:val="center"/>
        <w:rPr>
          <w:noProof/>
          <w:sz w:val="24"/>
          <w:szCs w:val="24"/>
          <w:lang w:eastAsia="en-US"/>
        </w:rPr>
      </w:pPr>
    </w:p>
    <w:p w14:paraId="3032EF99" w14:textId="24B9539A" w:rsidR="00894E72" w:rsidRDefault="00894E72">
      <w:pPr>
        <w:rPr>
          <w:noProof/>
          <w:sz w:val="24"/>
          <w:szCs w:val="24"/>
          <w:lang w:eastAsia="en-US"/>
        </w:rPr>
      </w:pPr>
      <w:r>
        <w:rPr>
          <w:noProof/>
          <w:sz w:val="24"/>
          <w:szCs w:val="24"/>
          <w:lang w:eastAsia="en-US"/>
        </w:rPr>
        <w:br w:type="page"/>
      </w:r>
    </w:p>
    <w:sdt>
      <w:sdtPr>
        <w:rPr>
          <w:rFonts w:asciiTheme="minorHAnsi" w:eastAsiaTheme="minorHAnsi" w:hAnsiTheme="minorHAnsi" w:cstheme="minorBidi"/>
          <w:color w:val="404040" w:themeColor="text1" w:themeTint="BF"/>
          <w:sz w:val="18"/>
          <w:szCs w:val="18"/>
          <w:lang w:eastAsia="ja-JP"/>
        </w:rPr>
        <w:id w:val="1543715400"/>
        <w:docPartObj>
          <w:docPartGallery w:val="Table of Contents"/>
          <w:docPartUnique/>
        </w:docPartObj>
      </w:sdtPr>
      <w:sdtEndPr>
        <w:rPr>
          <w:b/>
          <w:bCs/>
          <w:noProof/>
        </w:rPr>
      </w:sdtEndPr>
      <w:sdtContent>
        <w:p w14:paraId="4ECBEF5D" w14:textId="5B8C3CB6" w:rsidR="00894E72" w:rsidRDefault="00894E72">
          <w:pPr>
            <w:pStyle w:val="TOCHeading"/>
          </w:pPr>
          <w:r>
            <w:t>Contents</w:t>
          </w:r>
        </w:p>
        <w:p w14:paraId="30095226" w14:textId="780A50B9" w:rsidR="00DB0E9C" w:rsidRDefault="00894E72">
          <w:pPr>
            <w:pStyle w:val="TOC1"/>
            <w:tabs>
              <w:tab w:val="right" w:leader="dot" w:pos="9350"/>
            </w:tabs>
            <w:rPr>
              <w:rFonts w:eastAsiaTheme="minorEastAsia"/>
              <w:noProof/>
              <w:color w:val="auto"/>
              <w:sz w:val="22"/>
              <w:szCs w:val="22"/>
              <w:lang w:eastAsia="en-US"/>
            </w:rPr>
          </w:pPr>
          <w:r>
            <w:fldChar w:fldCharType="begin"/>
          </w:r>
          <w:r>
            <w:instrText xml:space="preserve"> TOC \o "1-3" \h \z \u </w:instrText>
          </w:r>
          <w:r>
            <w:fldChar w:fldCharType="separate"/>
          </w:r>
          <w:hyperlink w:anchor="_Toc169612250" w:history="1">
            <w:r w:rsidR="00DB0E9C" w:rsidRPr="00F30DF0">
              <w:rPr>
                <w:rStyle w:val="Hyperlink"/>
                <w:noProof/>
              </w:rPr>
              <w:t>RFP Overview and Purpose</w:t>
            </w:r>
            <w:r w:rsidR="00DB0E9C">
              <w:rPr>
                <w:noProof/>
                <w:webHidden/>
              </w:rPr>
              <w:tab/>
            </w:r>
            <w:r w:rsidR="00DB0E9C">
              <w:rPr>
                <w:noProof/>
                <w:webHidden/>
              </w:rPr>
              <w:fldChar w:fldCharType="begin"/>
            </w:r>
            <w:r w:rsidR="00DB0E9C">
              <w:rPr>
                <w:noProof/>
                <w:webHidden/>
              </w:rPr>
              <w:instrText xml:space="preserve"> PAGEREF _Toc169612250 \h </w:instrText>
            </w:r>
            <w:r w:rsidR="00DB0E9C">
              <w:rPr>
                <w:noProof/>
                <w:webHidden/>
              </w:rPr>
            </w:r>
            <w:r w:rsidR="00DB0E9C">
              <w:rPr>
                <w:noProof/>
                <w:webHidden/>
              </w:rPr>
              <w:fldChar w:fldCharType="separate"/>
            </w:r>
            <w:r w:rsidR="00DB0E9C">
              <w:rPr>
                <w:noProof/>
                <w:webHidden/>
              </w:rPr>
              <w:t>2</w:t>
            </w:r>
            <w:r w:rsidR="00DB0E9C">
              <w:rPr>
                <w:noProof/>
                <w:webHidden/>
              </w:rPr>
              <w:fldChar w:fldCharType="end"/>
            </w:r>
          </w:hyperlink>
        </w:p>
        <w:p w14:paraId="70A14276" w14:textId="0E727C2E" w:rsidR="00DB0E9C" w:rsidRDefault="00B6729F">
          <w:pPr>
            <w:pStyle w:val="TOC2"/>
            <w:tabs>
              <w:tab w:val="left" w:pos="660"/>
              <w:tab w:val="right" w:leader="dot" w:pos="9350"/>
            </w:tabs>
            <w:rPr>
              <w:rFonts w:eastAsiaTheme="minorEastAsia"/>
              <w:noProof/>
              <w:color w:val="auto"/>
              <w:sz w:val="22"/>
              <w:szCs w:val="22"/>
              <w:lang w:eastAsia="en-US"/>
            </w:rPr>
          </w:pPr>
          <w:hyperlink w:anchor="_Toc169612251" w:history="1">
            <w:r w:rsidR="00DB0E9C" w:rsidRPr="00F30DF0">
              <w:rPr>
                <w:rStyle w:val="Hyperlink"/>
                <w:noProof/>
              </w:rPr>
              <w:t>1.</w:t>
            </w:r>
            <w:r w:rsidR="00DB0E9C">
              <w:rPr>
                <w:rFonts w:eastAsiaTheme="minorEastAsia"/>
                <w:noProof/>
                <w:color w:val="auto"/>
                <w:sz w:val="22"/>
                <w:szCs w:val="22"/>
                <w:lang w:eastAsia="en-US"/>
              </w:rPr>
              <w:tab/>
            </w:r>
            <w:r w:rsidR="00DB0E9C" w:rsidRPr="00F30DF0">
              <w:rPr>
                <w:rStyle w:val="Hyperlink"/>
                <w:noProof/>
              </w:rPr>
              <w:t>General Requirements</w:t>
            </w:r>
            <w:r w:rsidR="00DB0E9C">
              <w:rPr>
                <w:noProof/>
                <w:webHidden/>
              </w:rPr>
              <w:tab/>
            </w:r>
            <w:r w:rsidR="00DB0E9C">
              <w:rPr>
                <w:noProof/>
                <w:webHidden/>
              </w:rPr>
              <w:fldChar w:fldCharType="begin"/>
            </w:r>
            <w:r w:rsidR="00DB0E9C">
              <w:rPr>
                <w:noProof/>
                <w:webHidden/>
              </w:rPr>
              <w:instrText xml:space="preserve"> PAGEREF _Toc169612251 \h </w:instrText>
            </w:r>
            <w:r w:rsidR="00DB0E9C">
              <w:rPr>
                <w:noProof/>
                <w:webHidden/>
              </w:rPr>
            </w:r>
            <w:r w:rsidR="00DB0E9C">
              <w:rPr>
                <w:noProof/>
                <w:webHidden/>
              </w:rPr>
              <w:fldChar w:fldCharType="separate"/>
            </w:r>
            <w:r w:rsidR="00DB0E9C">
              <w:rPr>
                <w:noProof/>
                <w:webHidden/>
              </w:rPr>
              <w:t>2</w:t>
            </w:r>
            <w:r w:rsidR="00DB0E9C">
              <w:rPr>
                <w:noProof/>
                <w:webHidden/>
              </w:rPr>
              <w:fldChar w:fldCharType="end"/>
            </w:r>
          </w:hyperlink>
        </w:p>
        <w:p w14:paraId="757F8DB8" w14:textId="07FD609B" w:rsidR="00DB0E9C" w:rsidRDefault="00B6729F">
          <w:pPr>
            <w:pStyle w:val="TOC2"/>
            <w:tabs>
              <w:tab w:val="left" w:pos="660"/>
              <w:tab w:val="right" w:leader="dot" w:pos="9350"/>
            </w:tabs>
            <w:rPr>
              <w:rFonts w:eastAsiaTheme="minorEastAsia"/>
              <w:noProof/>
              <w:color w:val="auto"/>
              <w:sz w:val="22"/>
              <w:szCs w:val="22"/>
              <w:lang w:eastAsia="en-US"/>
            </w:rPr>
          </w:pPr>
          <w:hyperlink w:anchor="_Toc169612252" w:history="1">
            <w:r w:rsidR="00DB0E9C" w:rsidRPr="00F30DF0">
              <w:rPr>
                <w:rStyle w:val="Hyperlink"/>
                <w:noProof/>
              </w:rPr>
              <w:t>2.</w:t>
            </w:r>
            <w:r w:rsidR="00DB0E9C">
              <w:rPr>
                <w:rFonts w:eastAsiaTheme="minorEastAsia"/>
                <w:noProof/>
                <w:color w:val="auto"/>
                <w:sz w:val="22"/>
                <w:szCs w:val="22"/>
                <w:lang w:eastAsia="en-US"/>
              </w:rPr>
              <w:tab/>
            </w:r>
            <w:r w:rsidR="00DB0E9C" w:rsidRPr="00F30DF0">
              <w:rPr>
                <w:rStyle w:val="Hyperlink"/>
                <w:noProof/>
              </w:rPr>
              <w:t>Selection Process</w:t>
            </w:r>
            <w:r w:rsidR="00DB0E9C">
              <w:rPr>
                <w:noProof/>
                <w:webHidden/>
              </w:rPr>
              <w:tab/>
            </w:r>
            <w:r w:rsidR="00DB0E9C">
              <w:rPr>
                <w:noProof/>
                <w:webHidden/>
              </w:rPr>
              <w:fldChar w:fldCharType="begin"/>
            </w:r>
            <w:r w:rsidR="00DB0E9C">
              <w:rPr>
                <w:noProof/>
                <w:webHidden/>
              </w:rPr>
              <w:instrText xml:space="preserve"> PAGEREF _Toc169612252 \h </w:instrText>
            </w:r>
            <w:r w:rsidR="00DB0E9C">
              <w:rPr>
                <w:noProof/>
                <w:webHidden/>
              </w:rPr>
            </w:r>
            <w:r w:rsidR="00DB0E9C">
              <w:rPr>
                <w:noProof/>
                <w:webHidden/>
              </w:rPr>
              <w:fldChar w:fldCharType="separate"/>
            </w:r>
            <w:r w:rsidR="00DB0E9C">
              <w:rPr>
                <w:noProof/>
                <w:webHidden/>
              </w:rPr>
              <w:t>3</w:t>
            </w:r>
            <w:r w:rsidR="00DB0E9C">
              <w:rPr>
                <w:noProof/>
                <w:webHidden/>
              </w:rPr>
              <w:fldChar w:fldCharType="end"/>
            </w:r>
          </w:hyperlink>
        </w:p>
        <w:p w14:paraId="396CB891" w14:textId="14DC3F00" w:rsidR="00DB0E9C" w:rsidRDefault="00B6729F">
          <w:pPr>
            <w:pStyle w:val="TOC2"/>
            <w:tabs>
              <w:tab w:val="left" w:pos="660"/>
              <w:tab w:val="right" w:leader="dot" w:pos="9350"/>
            </w:tabs>
            <w:rPr>
              <w:rFonts w:eastAsiaTheme="minorEastAsia"/>
              <w:noProof/>
              <w:color w:val="auto"/>
              <w:sz w:val="22"/>
              <w:szCs w:val="22"/>
              <w:lang w:eastAsia="en-US"/>
            </w:rPr>
          </w:pPr>
          <w:hyperlink w:anchor="_Toc169612253" w:history="1">
            <w:r w:rsidR="00DB0E9C" w:rsidRPr="00F30DF0">
              <w:rPr>
                <w:rStyle w:val="Hyperlink"/>
                <w:noProof/>
              </w:rPr>
              <w:t>3.</w:t>
            </w:r>
            <w:r w:rsidR="00DB0E9C">
              <w:rPr>
                <w:rFonts w:eastAsiaTheme="minorEastAsia"/>
                <w:noProof/>
                <w:color w:val="auto"/>
                <w:sz w:val="22"/>
                <w:szCs w:val="22"/>
                <w:lang w:eastAsia="en-US"/>
              </w:rPr>
              <w:tab/>
            </w:r>
            <w:r w:rsidR="00DB0E9C" w:rsidRPr="00F30DF0">
              <w:rPr>
                <w:rStyle w:val="Hyperlink"/>
                <w:noProof/>
              </w:rPr>
              <w:t>Project Scope</w:t>
            </w:r>
            <w:r w:rsidR="00DB0E9C">
              <w:rPr>
                <w:noProof/>
                <w:webHidden/>
              </w:rPr>
              <w:tab/>
            </w:r>
            <w:r w:rsidR="00DB0E9C">
              <w:rPr>
                <w:noProof/>
                <w:webHidden/>
              </w:rPr>
              <w:fldChar w:fldCharType="begin"/>
            </w:r>
            <w:r w:rsidR="00DB0E9C">
              <w:rPr>
                <w:noProof/>
                <w:webHidden/>
              </w:rPr>
              <w:instrText xml:space="preserve"> PAGEREF _Toc169612253 \h </w:instrText>
            </w:r>
            <w:r w:rsidR="00DB0E9C">
              <w:rPr>
                <w:noProof/>
                <w:webHidden/>
              </w:rPr>
            </w:r>
            <w:r w:rsidR="00DB0E9C">
              <w:rPr>
                <w:noProof/>
                <w:webHidden/>
              </w:rPr>
              <w:fldChar w:fldCharType="separate"/>
            </w:r>
            <w:r w:rsidR="00DB0E9C">
              <w:rPr>
                <w:noProof/>
                <w:webHidden/>
              </w:rPr>
              <w:t>4</w:t>
            </w:r>
            <w:r w:rsidR="00DB0E9C">
              <w:rPr>
                <w:noProof/>
                <w:webHidden/>
              </w:rPr>
              <w:fldChar w:fldCharType="end"/>
            </w:r>
          </w:hyperlink>
        </w:p>
        <w:p w14:paraId="1AF15BBC" w14:textId="0A1EC5A5" w:rsidR="00DB0E9C" w:rsidRDefault="00B6729F">
          <w:pPr>
            <w:pStyle w:val="TOC2"/>
            <w:tabs>
              <w:tab w:val="left" w:pos="660"/>
              <w:tab w:val="right" w:leader="dot" w:pos="9350"/>
            </w:tabs>
            <w:rPr>
              <w:rFonts w:eastAsiaTheme="minorEastAsia"/>
              <w:noProof/>
              <w:color w:val="auto"/>
              <w:sz w:val="22"/>
              <w:szCs w:val="22"/>
              <w:lang w:eastAsia="en-US"/>
            </w:rPr>
          </w:pPr>
          <w:hyperlink w:anchor="_Toc169612254" w:history="1">
            <w:r w:rsidR="00DB0E9C" w:rsidRPr="00F30DF0">
              <w:rPr>
                <w:rStyle w:val="Hyperlink"/>
                <w:noProof/>
              </w:rPr>
              <w:t>4.</w:t>
            </w:r>
            <w:r w:rsidR="00DB0E9C">
              <w:rPr>
                <w:rFonts w:eastAsiaTheme="minorEastAsia"/>
                <w:noProof/>
                <w:color w:val="auto"/>
                <w:sz w:val="22"/>
                <w:szCs w:val="22"/>
                <w:lang w:eastAsia="en-US"/>
              </w:rPr>
              <w:tab/>
            </w:r>
            <w:r w:rsidR="00DB0E9C" w:rsidRPr="00F30DF0">
              <w:rPr>
                <w:rStyle w:val="Hyperlink"/>
                <w:noProof/>
              </w:rPr>
              <w:t>Required Proposal Content</w:t>
            </w:r>
            <w:r w:rsidR="00DB0E9C">
              <w:rPr>
                <w:noProof/>
                <w:webHidden/>
              </w:rPr>
              <w:tab/>
            </w:r>
            <w:r w:rsidR="00DB0E9C">
              <w:rPr>
                <w:noProof/>
                <w:webHidden/>
              </w:rPr>
              <w:fldChar w:fldCharType="begin"/>
            </w:r>
            <w:r w:rsidR="00DB0E9C">
              <w:rPr>
                <w:noProof/>
                <w:webHidden/>
              </w:rPr>
              <w:instrText xml:space="preserve"> PAGEREF _Toc169612254 \h </w:instrText>
            </w:r>
            <w:r w:rsidR="00DB0E9C">
              <w:rPr>
                <w:noProof/>
                <w:webHidden/>
              </w:rPr>
            </w:r>
            <w:r w:rsidR="00DB0E9C">
              <w:rPr>
                <w:noProof/>
                <w:webHidden/>
              </w:rPr>
              <w:fldChar w:fldCharType="separate"/>
            </w:r>
            <w:r w:rsidR="00DB0E9C">
              <w:rPr>
                <w:noProof/>
                <w:webHidden/>
              </w:rPr>
              <w:t>4</w:t>
            </w:r>
            <w:r w:rsidR="00DB0E9C">
              <w:rPr>
                <w:noProof/>
                <w:webHidden/>
              </w:rPr>
              <w:fldChar w:fldCharType="end"/>
            </w:r>
          </w:hyperlink>
        </w:p>
        <w:p w14:paraId="3858F298" w14:textId="7ACB3D6C" w:rsidR="00DB0E9C" w:rsidRDefault="00B6729F">
          <w:pPr>
            <w:pStyle w:val="TOC2"/>
            <w:tabs>
              <w:tab w:val="left" w:pos="660"/>
              <w:tab w:val="right" w:leader="dot" w:pos="9350"/>
            </w:tabs>
            <w:rPr>
              <w:rFonts w:eastAsiaTheme="minorEastAsia"/>
              <w:noProof/>
              <w:color w:val="auto"/>
              <w:sz w:val="22"/>
              <w:szCs w:val="22"/>
              <w:lang w:eastAsia="en-US"/>
            </w:rPr>
          </w:pPr>
          <w:hyperlink w:anchor="_Toc169612255" w:history="1">
            <w:r w:rsidR="00DB0E9C" w:rsidRPr="00F30DF0">
              <w:rPr>
                <w:rStyle w:val="Hyperlink"/>
                <w:noProof/>
              </w:rPr>
              <w:t>5.</w:t>
            </w:r>
            <w:r w:rsidR="00DB0E9C">
              <w:rPr>
                <w:rFonts w:eastAsiaTheme="minorEastAsia"/>
                <w:noProof/>
                <w:color w:val="auto"/>
                <w:sz w:val="22"/>
                <w:szCs w:val="22"/>
                <w:lang w:eastAsia="en-US"/>
              </w:rPr>
              <w:tab/>
            </w:r>
            <w:r w:rsidR="00DB0E9C" w:rsidRPr="00F30DF0">
              <w:rPr>
                <w:rStyle w:val="Hyperlink"/>
                <w:noProof/>
              </w:rPr>
              <w:t>Scoring breakdown</w:t>
            </w:r>
            <w:r w:rsidR="00DB0E9C">
              <w:rPr>
                <w:noProof/>
                <w:webHidden/>
              </w:rPr>
              <w:tab/>
            </w:r>
            <w:r w:rsidR="00DB0E9C">
              <w:rPr>
                <w:noProof/>
                <w:webHidden/>
              </w:rPr>
              <w:fldChar w:fldCharType="begin"/>
            </w:r>
            <w:r w:rsidR="00DB0E9C">
              <w:rPr>
                <w:noProof/>
                <w:webHidden/>
              </w:rPr>
              <w:instrText xml:space="preserve"> PAGEREF _Toc169612255 \h </w:instrText>
            </w:r>
            <w:r w:rsidR="00DB0E9C">
              <w:rPr>
                <w:noProof/>
                <w:webHidden/>
              </w:rPr>
            </w:r>
            <w:r w:rsidR="00DB0E9C">
              <w:rPr>
                <w:noProof/>
                <w:webHidden/>
              </w:rPr>
              <w:fldChar w:fldCharType="separate"/>
            </w:r>
            <w:r w:rsidR="00DB0E9C">
              <w:rPr>
                <w:noProof/>
                <w:webHidden/>
              </w:rPr>
              <w:t>5</w:t>
            </w:r>
            <w:r w:rsidR="00DB0E9C">
              <w:rPr>
                <w:noProof/>
                <w:webHidden/>
              </w:rPr>
              <w:fldChar w:fldCharType="end"/>
            </w:r>
          </w:hyperlink>
        </w:p>
        <w:p w14:paraId="475F8D01" w14:textId="71C45AF7" w:rsidR="00DB0E9C" w:rsidRDefault="00B6729F">
          <w:pPr>
            <w:pStyle w:val="TOC2"/>
            <w:tabs>
              <w:tab w:val="left" w:pos="660"/>
              <w:tab w:val="right" w:leader="dot" w:pos="9350"/>
            </w:tabs>
            <w:rPr>
              <w:rFonts w:eastAsiaTheme="minorEastAsia"/>
              <w:noProof/>
              <w:color w:val="auto"/>
              <w:sz w:val="22"/>
              <w:szCs w:val="22"/>
              <w:lang w:eastAsia="en-US"/>
            </w:rPr>
          </w:pPr>
          <w:hyperlink w:anchor="_Toc169612256" w:history="1">
            <w:r w:rsidR="00DB0E9C" w:rsidRPr="00F30DF0">
              <w:rPr>
                <w:rStyle w:val="Hyperlink"/>
                <w:noProof/>
              </w:rPr>
              <w:t>6.</w:t>
            </w:r>
            <w:r w:rsidR="00DB0E9C">
              <w:rPr>
                <w:rFonts w:eastAsiaTheme="minorEastAsia"/>
                <w:noProof/>
                <w:color w:val="auto"/>
                <w:sz w:val="22"/>
                <w:szCs w:val="22"/>
                <w:lang w:eastAsia="en-US"/>
              </w:rPr>
              <w:tab/>
            </w:r>
            <w:r w:rsidR="00DB0E9C" w:rsidRPr="00F30DF0">
              <w:rPr>
                <w:rStyle w:val="Hyperlink"/>
                <w:noProof/>
              </w:rPr>
              <w:t>Suggested timeline (guide only, times/dates are subject to change)</w:t>
            </w:r>
            <w:r w:rsidR="00DB0E9C">
              <w:rPr>
                <w:noProof/>
                <w:webHidden/>
              </w:rPr>
              <w:tab/>
            </w:r>
            <w:r w:rsidR="00DB0E9C">
              <w:rPr>
                <w:noProof/>
                <w:webHidden/>
              </w:rPr>
              <w:fldChar w:fldCharType="begin"/>
            </w:r>
            <w:r w:rsidR="00DB0E9C">
              <w:rPr>
                <w:noProof/>
                <w:webHidden/>
              </w:rPr>
              <w:instrText xml:space="preserve"> PAGEREF _Toc169612256 \h </w:instrText>
            </w:r>
            <w:r w:rsidR="00DB0E9C">
              <w:rPr>
                <w:noProof/>
                <w:webHidden/>
              </w:rPr>
            </w:r>
            <w:r w:rsidR="00DB0E9C">
              <w:rPr>
                <w:noProof/>
                <w:webHidden/>
              </w:rPr>
              <w:fldChar w:fldCharType="separate"/>
            </w:r>
            <w:r w:rsidR="00DB0E9C">
              <w:rPr>
                <w:noProof/>
                <w:webHidden/>
              </w:rPr>
              <w:t>5</w:t>
            </w:r>
            <w:r w:rsidR="00DB0E9C">
              <w:rPr>
                <w:noProof/>
                <w:webHidden/>
              </w:rPr>
              <w:fldChar w:fldCharType="end"/>
            </w:r>
          </w:hyperlink>
        </w:p>
        <w:p w14:paraId="37B14CC2" w14:textId="0D037E97" w:rsidR="00DB0E9C" w:rsidRDefault="00B6729F">
          <w:pPr>
            <w:pStyle w:val="TOC2"/>
            <w:tabs>
              <w:tab w:val="left" w:pos="660"/>
              <w:tab w:val="right" w:leader="dot" w:pos="9350"/>
            </w:tabs>
            <w:rPr>
              <w:rFonts w:eastAsiaTheme="minorEastAsia"/>
              <w:noProof/>
              <w:color w:val="auto"/>
              <w:sz w:val="22"/>
              <w:szCs w:val="22"/>
              <w:lang w:eastAsia="en-US"/>
            </w:rPr>
          </w:pPr>
          <w:hyperlink w:anchor="_Toc169612257" w:history="1">
            <w:r w:rsidR="00DB0E9C" w:rsidRPr="00F30DF0">
              <w:rPr>
                <w:rStyle w:val="Hyperlink"/>
                <w:noProof/>
              </w:rPr>
              <w:t>7.</w:t>
            </w:r>
            <w:r w:rsidR="00DB0E9C">
              <w:rPr>
                <w:rFonts w:eastAsiaTheme="minorEastAsia"/>
                <w:noProof/>
                <w:color w:val="auto"/>
                <w:sz w:val="22"/>
                <w:szCs w:val="22"/>
                <w:lang w:eastAsia="en-US"/>
              </w:rPr>
              <w:tab/>
            </w:r>
            <w:r w:rsidR="00DB0E9C" w:rsidRPr="00F30DF0">
              <w:rPr>
                <w:rStyle w:val="Hyperlink"/>
                <w:noProof/>
              </w:rPr>
              <w:t>Appendix</w:t>
            </w:r>
            <w:r w:rsidR="00DB0E9C">
              <w:rPr>
                <w:noProof/>
                <w:webHidden/>
              </w:rPr>
              <w:tab/>
            </w:r>
            <w:r w:rsidR="00DB0E9C">
              <w:rPr>
                <w:noProof/>
                <w:webHidden/>
              </w:rPr>
              <w:fldChar w:fldCharType="begin"/>
            </w:r>
            <w:r w:rsidR="00DB0E9C">
              <w:rPr>
                <w:noProof/>
                <w:webHidden/>
              </w:rPr>
              <w:instrText xml:space="preserve"> PAGEREF _Toc169612257 \h </w:instrText>
            </w:r>
            <w:r w:rsidR="00DB0E9C">
              <w:rPr>
                <w:noProof/>
                <w:webHidden/>
              </w:rPr>
            </w:r>
            <w:r w:rsidR="00DB0E9C">
              <w:rPr>
                <w:noProof/>
                <w:webHidden/>
              </w:rPr>
              <w:fldChar w:fldCharType="separate"/>
            </w:r>
            <w:r w:rsidR="00DB0E9C">
              <w:rPr>
                <w:noProof/>
                <w:webHidden/>
              </w:rPr>
              <w:t>5</w:t>
            </w:r>
            <w:r w:rsidR="00DB0E9C">
              <w:rPr>
                <w:noProof/>
                <w:webHidden/>
              </w:rPr>
              <w:fldChar w:fldCharType="end"/>
            </w:r>
          </w:hyperlink>
        </w:p>
        <w:p w14:paraId="4C639092" w14:textId="32D4FD61" w:rsidR="00894E72" w:rsidRDefault="00894E72" w:rsidP="00894E72">
          <w:pPr>
            <w:rPr>
              <w:b/>
              <w:bCs/>
              <w:noProof/>
            </w:rPr>
          </w:pPr>
          <w:r>
            <w:rPr>
              <w:b/>
              <w:bCs/>
              <w:noProof/>
            </w:rPr>
            <w:fldChar w:fldCharType="end"/>
          </w:r>
        </w:p>
      </w:sdtContent>
    </w:sdt>
    <w:p w14:paraId="0D73B8C6" w14:textId="63E7022A" w:rsidR="00DB0E9C" w:rsidRDefault="00894E72">
      <w:pPr>
        <w:pStyle w:val="TableofFigures"/>
        <w:tabs>
          <w:tab w:val="right" w:leader="dot" w:pos="9350"/>
        </w:tabs>
        <w:rPr>
          <w:rFonts w:eastAsiaTheme="minorEastAsia"/>
          <w:noProof/>
          <w:color w:val="auto"/>
          <w:sz w:val="22"/>
          <w:szCs w:val="22"/>
          <w:lang w:eastAsia="en-US"/>
        </w:rPr>
      </w:pPr>
      <w:r>
        <w:rPr>
          <w:noProof/>
          <w:sz w:val="24"/>
          <w:szCs w:val="24"/>
          <w:lang w:eastAsia="en-US"/>
        </w:rPr>
        <w:fldChar w:fldCharType="begin"/>
      </w:r>
      <w:r>
        <w:rPr>
          <w:noProof/>
          <w:sz w:val="24"/>
          <w:szCs w:val="24"/>
          <w:lang w:eastAsia="en-US"/>
        </w:rPr>
        <w:instrText xml:space="preserve"> TOC \h \z \c "Figure" </w:instrText>
      </w:r>
      <w:r>
        <w:rPr>
          <w:noProof/>
          <w:sz w:val="24"/>
          <w:szCs w:val="24"/>
          <w:lang w:eastAsia="en-US"/>
        </w:rPr>
        <w:fldChar w:fldCharType="separate"/>
      </w:r>
      <w:hyperlink r:id="rId12" w:anchor="_Toc169612229" w:history="1">
        <w:r w:rsidR="00DB0E9C" w:rsidRPr="003F2615">
          <w:rPr>
            <w:rStyle w:val="Hyperlink"/>
            <w:b/>
            <w:noProof/>
          </w:rPr>
          <w:t>Figure 1 Current Facility</w:t>
        </w:r>
        <w:r w:rsidR="00DB0E9C">
          <w:rPr>
            <w:noProof/>
            <w:webHidden/>
          </w:rPr>
          <w:tab/>
        </w:r>
        <w:r w:rsidR="00DB0E9C">
          <w:rPr>
            <w:noProof/>
            <w:webHidden/>
          </w:rPr>
          <w:fldChar w:fldCharType="begin"/>
        </w:r>
        <w:r w:rsidR="00DB0E9C">
          <w:rPr>
            <w:noProof/>
            <w:webHidden/>
          </w:rPr>
          <w:instrText xml:space="preserve"> PAGEREF _Toc169612229 \h </w:instrText>
        </w:r>
        <w:r w:rsidR="00DB0E9C">
          <w:rPr>
            <w:noProof/>
            <w:webHidden/>
          </w:rPr>
        </w:r>
        <w:r w:rsidR="00DB0E9C">
          <w:rPr>
            <w:noProof/>
            <w:webHidden/>
          </w:rPr>
          <w:fldChar w:fldCharType="separate"/>
        </w:r>
        <w:r w:rsidR="00DB0E9C">
          <w:rPr>
            <w:noProof/>
            <w:webHidden/>
          </w:rPr>
          <w:t>6</w:t>
        </w:r>
        <w:r w:rsidR="00DB0E9C">
          <w:rPr>
            <w:noProof/>
            <w:webHidden/>
          </w:rPr>
          <w:fldChar w:fldCharType="end"/>
        </w:r>
      </w:hyperlink>
    </w:p>
    <w:p w14:paraId="2B843635" w14:textId="5949AB77" w:rsidR="00DB0E9C" w:rsidRDefault="00B6729F">
      <w:pPr>
        <w:pStyle w:val="TableofFigures"/>
        <w:tabs>
          <w:tab w:val="right" w:leader="dot" w:pos="9350"/>
        </w:tabs>
        <w:rPr>
          <w:rFonts w:eastAsiaTheme="minorEastAsia"/>
          <w:noProof/>
          <w:color w:val="auto"/>
          <w:sz w:val="22"/>
          <w:szCs w:val="22"/>
          <w:lang w:eastAsia="en-US"/>
        </w:rPr>
      </w:pPr>
      <w:hyperlink r:id="rId13" w:anchor="_Toc169612230" w:history="1">
        <w:r w:rsidR="00DB0E9C" w:rsidRPr="003F2615">
          <w:rPr>
            <w:rStyle w:val="Hyperlink"/>
            <w:b/>
            <w:noProof/>
          </w:rPr>
          <w:t>Figure 2 Comparison of Current To New Facility</w:t>
        </w:r>
        <w:r w:rsidR="00DB0E9C">
          <w:rPr>
            <w:noProof/>
            <w:webHidden/>
          </w:rPr>
          <w:tab/>
        </w:r>
        <w:r w:rsidR="00DB0E9C">
          <w:rPr>
            <w:noProof/>
            <w:webHidden/>
          </w:rPr>
          <w:fldChar w:fldCharType="begin"/>
        </w:r>
        <w:r w:rsidR="00DB0E9C">
          <w:rPr>
            <w:noProof/>
            <w:webHidden/>
          </w:rPr>
          <w:instrText xml:space="preserve"> PAGEREF _Toc169612230 \h </w:instrText>
        </w:r>
        <w:r w:rsidR="00DB0E9C">
          <w:rPr>
            <w:noProof/>
            <w:webHidden/>
          </w:rPr>
        </w:r>
        <w:r w:rsidR="00DB0E9C">
          <w:rPr>
            <w:noProof/>
            <w:webHidden/>
          </w:rPr>
          <w:fldChar w:fldCharType="separate"/>
        </w:r>
        <w:r w:rsidR="00DB0E9C">
          <w:rPr>
            <w:noProof/>
            <w:webHidden/>
          </w:rPr>
          <w:t>7</w:t>
        </w:r>
        <w:r w:rsidR="00DB0E9C">
          <w:rPr>
            <w:noProof/>
            <w:webHidden/>
          </w:rPr>
          <w:fldChar w:fldCharType="end"/>
        </w:r>
      </w:hyperlink>
    </w:p>
    <w:p w14:paraId="0A206487" w14:textId="5620F342" w:rsidR="00DB0E9C" w:rsidRDefault="00B6729F">
      <w:pPr>
        <w:pStyle w:val="TableofFigures"/>
        <w:tabs>
          <w:tab w:val="right" w:leader="dot" w:pos="9350"/>
        </w:tabs>
        <w:rPr>
          <w:rFonts w:eastAsiaTheme="minorEastAsia"/>
          <w:noProof/>
          <w:color w:val="auto"/>
          <w:sz w:val="22"/>
          <w:szCs w:val="22"/>
          <w:lang w:eastAsia="en-US"/>
        </w:rPr>
      </w:pPr>
      <w:hyperlink r:id="rId14" w:anchor="_Toc169612231" w:history="1">
        <w:r w:rsidR="00DB0E9C" w:rsidRPr="003F2615">
          <w:rPr>
            <w:rStyle w:val="Hyperlink"/>
            <w:b/>
            <w:noProof/>
          </w:rPr>
          <w:t>Figure 3 Proposed Remodel and Expansion</w:t>
        </w:r>
        <w:r w:rsidR="00DB0E9C">
          <w:rPr>
            <w:noProof/>
            <w:webHidden/>
          </w:rPr>
          <w:tab/>
        </w:r>
        <w:r w:rsidR="00DB0E9C">
          <w:rPr>
            <w:noProof/>
            <w:webHidden/>
          </w:rPr>
          <w:fldChar w:fldCharType="begin"/>
        </w:r>
        <w:r w:rsidR="00DB0E9C">
          <w:rPr>
            <w:noProof/>
            <w:webHidden/>
          </w:rPr>
          <w:instrText xml:space="preserve"> PAGEREF _Toc169612231 \h </w:instrText>
        </w:r>
        <w:r w:rsidR="00DB0E9C">
          <w:rPr>
            <w:noProof/>
            <w:webHidden/>
          </w:rPr>
        </w:r>
        <w:r w:rsidR="00DB0E9C">
          <w:rPr>
            <w:noProof/>
            <w:webHidden/>
          </w:rPr>
          <w:fldChar w:fldCharType="separate"/>
        </w:r>
        <w:r w:rsidR="00DB0E9C">
          <w:rPr>
            <w:noProof/>
            <w:webHidden/>
          </w:rPr>
          <w:t>8</w:t>
        </w:r>
        <w:r w:rsidR="00DB0E9C">
          <w:rPr>
            <w:noProof/>
            <w:webHidden/>
          </w:rPr>
          <w:fldChar w:fldCharType="end"/>
        </w:r>
      </w:hyperlink>
    </w:p>
    <w:p w14:paraId="17BD3748" w14:textId="1014481E" w:rsidR="00DB0E9C" w:rsidRDefault="00B6729F">
      <w:pPr>
        <w:pStyle w:val="TableofFigures"/>
        <w:tabs>
          <w:tab w:val="right" w:leader="dot" w:pos="9350"/>
        </w:tabs>
        <w:rPr>
          <w:rFonts w:eastAsiaTheme="minorEastAsia"/>
          <w:noProof/>
          <w:color w:val="auto"/>
          <w:sz w:val="22"/>
          <w:szCs w:val="22"/>
          <w:lang w:eastAsia="en-US"/>
        </w:rPr>
      </w:pPr>
      <w:hyperlink r:id="rId15" w:anchor="_Toc169612232" w:history="1">
        <w:r w:rsidR="00DB0E9C" w:rsidRPr="003F2615">
          <w:rPr>
            <w:rStyle w:val="Hyperlink"/>
            <w:b/>
            <w:noProof/>
          </w:rPr>
          <w:t>Figure 4 Site Location</w:t>
        </w:r>
        <w:r w:rsidR="00DB0E9C">
          <w:rPr>
            <w:noProof/>
            <w:webHidden/>
          </w:rPr>
          <w:tab/>
        </w:r>
        <w:r w:rsidR="00DB0E9C">
          <w:rPr>
            <w:noProof/>
            <w:webHidden/>
          </w:rPr>
          <w:fldChar w:fldCharType="begin"/>
        </w:r>
        <w:r w:rsidR="00DB0E9C">
          <w:rPr>
            <w:noProof/>
            <w:webHidden/>
          </w:rPr>
          <w:instrText xml:space="preserve"> PAGEREF _Toc169612232 \h </w:instrText>
        </w:r>
        <w:r w:rsidR="00DB0E9C">
          <w:rPr>
            <w:noProof/>
            <w:webHidden/>
          </w:rPr>
        </w:r>
        <w:r w:rsidR="00DB0E9C">
          <w:rPr>
            <w:noProof/>
            <w:webHidden/>
          </w:rPr>
          <w:fldChar w:fldCharType="separate"/>
        </w:r>
        <w:r w:rsidR="00DB0E9C">
          <w:rPr>
            <w:noProof/>
            <w:webHidden/>
          </w:rPr>
          <w:t>9</w:t>
        </w:r>
        <w:r w:rsidR="00DB0E9C">
          <w:rPr>
            <w:noProof/>
            <w:webHidden/>
          </w:rPr>
          <w:fldChar w:fldCharType="end"/>
        </w:r>
      </w:hyperlink>
    </w:p>
    <w:p w14:paraId="74C90E30" w14:textId="2A515697" w:rsidR="00894E72" w:rsidRDefault="00894E72" w:rsidP="00894E72">
      <w:pPr>
        <w:jc w:val="both"/>
        <w:rPr>
          <w:noProof/>
          <w:sz w:val="24"/>
          <w:szCs w:val="24"/>
          <w:lang w:eastAsia="en-US"/>
        </w:rPr>
      </w:pPr>
      <w:r>
        <w:rPr>
          <w:noProof/>
          <w:sz w:val="24"/>
          <w:szCs w:val="24"/>
          <w:lang w:eastAsia="en-US"/>
        </w:rPr>
        <w:fldChar w:fldCharType="end"/>
      </w:r>
    </w:p>
    <w:p w14:paraId="080FA07E" w14:textId="0C578F0C" w:rsidR="00894E72" w:rsidRDefault="00894E72" w:rsidP="00894E72">
      <w:pPr>
        <w:rPr>
          <w:noProof/>
          <w:sz w:val="24"/>
          <w:szCs w:val="24"/>
          <w:lang w:eastAsia="en-US"/>
        </w:rPr>
      </w:pPr>
      <w:r>
        <w:rPr>
          <w:noProof/>
          <w:sz w:val="24"/>
          <w:szCs w:val="24"/>
          <w:lang w:eastAsia="en-US"/>
        </w:rPr>
        <w:br w:type="page"/>
      </w:r>
      <w:bookmarkStart w:id="0" w:name="_GoBack"/>
      <w:bookmarkEnd w:id="0"/>
    </w:p>
    <w:p w14:paraId="01FC4123" w14:textId="083382DA" w:rsidR="003312ED" w:rsidRDefault="5DBC957F">
      <w:pPr>
        <w:pStyle w:val="Heading1"/>
      </w:pPr>
      <w:bookmarkStart w:id="1" w:name="_Toc169612250"/>
      <w:r>
        <w:lastRenderedPageBreak/>
        <w:t>R</w:t>
      </w:r>
      <w:r w:rsidR="00917A8A">
        <w:t>FP</w:t>
      </w:r>
      <w:r w:rsidR="00B238D6">
        <w:t xml:space="preserve"> </w:t>
      </w:r>
      <w:r w:rsidR="00275109">
        <w:t>Overview and Purpose</w:t>
      </w:r>
      <w:bookmarkEnd w:id="1"/>
    </w:p>
    <w:p w14:paraId="5D810F56" w14:textId="77777777" w:rsidR="00FC4790" w:rsidRPr="00DB0E9C" w:rsidRDefault="00FC4790" w:rsidP="00DB0E9C">
      <w:pPr>
        <w:rPr>
          <w:b/>
          <w:bCs/>
          <w:color w:val="2E74B5" w:themeColor="accent1" w:themeShade="BF"/>
          <w:sz w:val="22"/>
          <w:highlight w:val="yellow"/>
        </w:rPr>
      </w:pPr>
      <w:r w:rsidRPr="00DB0E9C">
        <w:rPr>
          <w:sz w:val="22"/>
        </w:rPr>
        <w:t xml:space="preserve">The Leech Lake Band of Ojibwe (LLBO), referred to as "The Band," is seeking a licensed architectural firm or general contractor to handle the development of construction documents, solicitation of contractors, and management of construction services using the Design-Build (DB) project delivery method. This project involves the renovation and expansion of the Leech Lake Food Distribution Center located at 16051 65th Ave NW, Cass Lake, MN 56633. </w:t>
      </w:r>
      <w:r w:rsidRPr="00A94C84">
        <w:rPr>
          <w:sz w:val="22"/>
        </w:rPr>
        <w:t>The current facility is 8,500 square feet, and the proposed remodel will expand it to 20,000 square feet.</w:t>
      </w:r>
    </w:p>
    <w:p w14:paraId="455B84A0" w14:textId="3B91A559" w:rsidR="003312ED" w:rsidRDefault="00B66089">
      <w:pPr>
        <w:pStyle w:val="Heading2"/>
      </w:pPr>
      <w:bookmarkStart w:id="2" w:name="_Toc169612251"/>
      <w:r>
        <w:t>General Requirements</w:t>
      </w:r>
      <w:bookmarkEnd w:id="2"/>
    </w:p>
    <w:tbl>
      <w:tblPr>
        <w:tblStyle w:val="TipTable"/>
        <w:tblW w:w="5000" w:type="pct"/>
        <w:tblLook w:val="04A0" w:firstRow="1" w:lastRow="0" w:firstColumn="1" w:lastColumn="0" w:noHBand="0" w:noVBand="1"/>
        <w:tblDescription w:val="Layout table"/>
      </w:tblPr>
      <w:tblGrid>
        <w:gridCol w:w="9360"/>
      </w:tblGrid>
      <w:tr w:rsidR="00AE1A1A" w14:paraId="452B4A42" w14:textId="77777777" w:rsidTr="4C6FBF16">
        <w:tc>
          <w:tcPr>
            <w:cnfStyle w:val="001000000000" w:firstRow="0" w:lastRow="0" w:firstColumn="1" w:lastColumn="0" w:oddVBand="0" w:evenVBand="0" w:oddHBand="0" w:evenHBand="0" w:firstRowFirstColumn="0" w:firstRowLastColumn="0" w:lastRowFirstColumn="0" w:lastRowLastColumn="0"/>
            <w:tcW w:w="5000" w:type="pct"/>
          </w:tcPr>
          <w:p w14:paraId="33813C86" w14:textId="4636F6A6" w:rsidR="001E0940" w:rsidRPr="007C7C7D" w:rsidRDefault="31ECC95F" w:rsidP="4C6FBF16">
            <w:pPr>
              <w:pStyle w:val="TipText"/>
              <w:numPr>
                <w:ilvl w:val="0"/>
                <w:numId w:val="19"/>
              </w:numPr>
              <w:jc w:val="left"/>
              <w:rPr>
                <w:i w:val="0"/>
                <w:iCs w:val="0"/>
                <w:color w:val="404040" w:themeColor="text1" w:themeTint="BF"/>
                <w:sz w:val="22"/>
                <w:szCs w:val="22"/>
              </w:rPr>
            </w:pPr>
            <w:r w:rsidRPr="007C7C7D">
              <w:rPr>
                <w:rFonts w:ascii="Arial" w:eastAsia="Arial" w:hAnsi="Arial" w:cs="Arial"/>
                <w:i w:val="0"/>
                <w:sz w:val="22"/>
                <w:szCs w:val="22"/>
              </w:rPr>
              <w:t>LLB</w:t>
            </w:r>
            <w:r w:rsidRPr="007C7C7D">
              <w:rPr>
                <w:rFonts w:eastAsiaTheme="minorEastAsia"/>
                <w:i w:val="0"/>
                <w:iCs w:val="0"/>
                <w:color w:val="000000" w:themeColor="text1"/>
                <w:sz w:val="22"/>
                <w:szCs w:val="22"/>
              </w:rPr>
              <w:t>O is seeking a licensed architectural firm</w:t>
            </w:r>
            <w:r w:rsidR="00B7373E">
              <w:rPr>
                <w:rFonts w:eastAsiaTheme="minorEastAsia"/>
                <w:i w:val="0"/>
                <w:iCs w:val="0"/>
                <w:color w:val="000000" w:themeColor="text1"/>
                <w:sz w:val="22"/>
                <w:szCs w:val="22"/>
              </w:rPr>
              <w:t xml:space="preserve"> or general contractor</w:t>
            </w:r>
            <w:r w:rsidRPr="007C7C7D">
              <w:rPr>
                <w:rFonts w:eastAsiaTheme="minorEastAsia"/>
                <w:i w:val="0"/>
                <w:iCs w:val="0"/>
                <w:color w:val="000000" w:themeColor="text1"/>
                <w:sz w:val="22"/>
                <w:szCs w:val="22"/>
              </w:rPr>
              <w:t xml:space="preserve"> to lead a </w:t>
            </w:r>
            <w:r w:rsidR="00326E8B">
              <w:rPr>
                <w:rFonts w:eastAsiaTheme="minorEastAsia"/>
                <w:i w:val="0"/>
                <w:iCs w:val="0"/>
                <w:color w:val="000000" w:themeColor="text1"/>
                <w:sz w:val="22"/>
                <w:szCs w:val="22"/>
              </w:rPr>
              <w:t>D</w:t>
            </w:r>
            <w:r w:rsidRPr="007C7C7D">
              <w:rPr>
                <w:rFonts w:eastAsiaTheme="minorEastAsia"/>
                <w:i w:val="0"/>
                <w:iCs w:val="0"/>
                <w:color w:val="000000" w:themeColor="text1"/>
                <w:sz w:val="22"/>
                <w:szCs w:val="22"/>
              </w:rPr>
              <w:t>B project informed by existing schematic design</w:t>
            </w:r>
            <w:r w:rsidR="68222459" w:rsidRPr="007C7C7D">
              <w:rPr>
                <w:rFonts w:eastAsiaTheme="minorEastAsia"/>
                <w:i w:val="0"/>
                <w:iCs w:val="0"/>
                <w:color w:val="000000" w:themeColor="text1"/>
                <w:sz w:val="22"/>
                <w:szCs w:val="22"/>
              </w:rPr>
              <w:t xml:space="preserve"> (see appendix v)</w:t>
            </w:r>
            <w:r w:rsidRPr="007C7C7D">
              <w:rPr>
                <w:rFonts w:eastAsiaTheme="minorEastAsia"/>
                <w:i w:val="0"/>
                <w:iCs w:val="0"/>
                <w:color w:val="000000" w:themeColor="text1"/>
                <w:sz w:val="22"/>
                <w:szCs w:val="22"/>
              </w:rPr>
              <w:t xml:space="preserve"> to be brought up to Minnesota State code with the goal </w:t>
            </w:r>
            <w:r w:rsidR="003C77D4">
              <w:rPr>
                <w:rFonts w:eastAsiaTheme="minorEastAsia"/>
                <w:i w:val="0"/>
                <w:iCs w:val="0"/>
                <w:color w:val="000000" w:themeColor="text1"/>
                <w:sz w:val="22"/>
                <w:szCs w:val="22"/>
              </w:rPr>
              <w:t>enhancing access to healthy foods</w:t>
            </w:r>
            <w:r w:rsidRPr="007C7C7D">
              <w:rPr>
                <w:rFonts w:eastAsiaTheme="minorEastAsia"/>
                <w:i w:val="0"/>
                <w:iCs w:val="0"/>
                <w:color w:val="000000" w:themeColor="text1"/>
                <w:sz w:val="22"/>
                <w:szCs w:val="22"/>
              </w:rPr>
              <w:t xml:space="preserve">, </w:t>
            </w:r>
            <w:r w:rsidR="00560A91" w:rsidRPr="007C7C7D">
              <w:rPr>
                <w:rFonts w:eastAsiaTheme="minorEastAsia"/>
                <w:i w:val="0"/>
                <w:iCs w:val="0"/>
                <w:color w:val="000000" w:themeColor="text1"/>
                <w:sz w:val="22"/>
                <w:szCs w:val="22"/>
              </w:rPr>
              <w:t>where the proposals will be accepted or denied by Tribal Council</w:t>
            </w:r>
          </w:p>
          <w:p w14:paraId="65A3AC0D" w14:textId="0D3064E0" w:rsidR="00AE1A1A" w:rsidRPr="007C7C7D" w:rsidRDefault="00AE1A1A" w:rsidP="00AE1A1A">
            <w:pPr>
              <w:pStyle w:val="TipText"/>
              <w:numPr>
                <w:ilvl w:val="0"/>
                <w:numId w:val="19"/>
              </w:numPr>
              <w:jc w:val="left"/>
              <w:rPr>
                <w:i w:val="0"/>
                <w:iCs w:val="0"/>
                <w:color w:val="404040" w:themeColor="text1" w:themeTint="BF"/>
                <w:sz w:val="22"/>
                <w:szCs w:val="22"/>
              </w:rPr>
            </w:pPr>
            <w:r w:rsidRPr="007C7C7D">
              <w:rPr>
                <w:i w:val="0"/>
                <w:iCs w:val="0"/>
                <w:color w:val="404040" w:themeColor="text1" w:themeTint="BF"/>
                <w:sz w:val="22"/>
                <w:szCs w:val="22"/>
              </w:rPr>
              <w:t xml:space="preserve">All works will need to comply to Minnesota State building code  </w:t>
            </w:r>
          </w:p>
          <w:p w14:paraId="149A9C73" w14:textId="16AAFB67" w:rsidR="007C4667" w:rsidRPr="007C7C7D" w:rsidRDefault="2E836C27" w:rsidP="7845B730">
            <w:pPr>
              <w:pStyle w:val="TipText"/>
              <w:numPr>
                <w:ilvl w:val="0"/>
                <w:numId w:val="19"/>
              </w:numPr>
              <w:jc w:val="left"/>
              <w:rPr>
                <w:i w:val="0"/>
                <w:iCs w:val="0"/>
                <w:color w:val="404040" w:themeColor="text1" w:themeTint="BF"/>
                <w:sz w:val="22"/>
                <w:szCs w:val="22"/>
              </w:rPr>
            </w:pPr>
            <w:r w:rsidRPr="007C7C7D">
              <w:rPr>
                <w:i w:val="0"/>
                <w:iCs w:val="0"/>
                <w:color w:val="404040" w:themeColor="text1" w:themeTint="BF"/>
                <w:sz w:val="22"/>
                <w:szCs w:val="22"/>
              </w:rPr>
              <w:t xml:space="preserve">Bidders must have </w:t>
            </w:r>
            <w:r w:rsidR="5E44DD38" w:rsidRPr="007C7C7D">
              <w:rPr>
                <w:i w:val="0"/>
                <w:iCs w:val="0"/>
                <w:color w:val="404040" w:themeColor="text1" w:themeTint="BF"/>
                <w:sz w:val="22"/>
                <w:szCs w:val="22"/>
              </w:rPr>
              <w:t>general liability insurance</w:t>
            </w:r>
            <w:r w:rsidR="34AA9648" w:rsidRPr="007C7C7D">
              <w:rPr>
                <w:i w:val="0"/>
                <w:iCs w:val="0"/>
                <w:color w:val="404040" w:themeColor="text1" w:themeTint="BF"/>
                <w:sz w:val="22"/>
                <w:szCs w:val="22"/>
              </w:rPr>
              <w:t>,</w:t>
            </w:r>
            <w:r w:rsidR="38FF2C2F" w:rsidRPr="007C7C7D">
              <w:rPr>
                <w:i w:val="0"/>
                <w:iCs w:val="0"/>
                <w:color w:val="404040" w:themeColor="text1" w:themeTint="BF"/>
                <w:sz w:val="22"/>
                <w:szCs w:val="22"/>
              </w:rPr>
              <w:t xml:space="preserve"> minimum</w:t>
            </w:r>
            <w:r w:rsidRPr="007C7C7D">
              <w:rPr>
                <w:i w:val="0"/>
                <w:iCs w:val="0"/>
                <w:color w:val="404040" w:themeColor="text1" w:themeTint="BF"/>
                <w:sz w:val="22"/>
                <w:szCs w:val="22"/>
              </w:rPr>
              <w:t xml:space="preserve"> $</w:t>
            </w:r>
            <w:r w:rsidR="40020B9C" w:rsidRPr="007C7C7D">
              <w:rPr>
                <w:i w:val="0"/>
                <w:iCs w:val="0"/>
                <w:color w:val="404040" w:themeColor="text1" w:themeTint="BF"/>
                <w:sz w:val="22"/>
                <w:szCs w:val="22"/>
              </w:rPr>
              <w:t>1,000,000</w:t>
            </w:r>
            <w:r w:rsidRPr="007C7C7D">
              <w:rPr>
                <w:i w:val="0"/>
                <w:iCs w:val="0"/>
                <w:color w:val="404040" w:themeColor="text1" w:themeTint="BF"/>
                <w:sz w:val="22"/>
                <w:szCs w:val="22"/>
              </w:rPr>
              <w:t>.00 of coverage.</w:t>
            </w:r>
          </w:p>
          <w:p w14:paraId="34DD63D9" w14:textId="3E3249F4" w:rsidR="00AE1A1A" w:rsidRPr="007C7C7D" w:rsidRDefault="00AE1A1A" w:rsidP="1DF2FC59">
            <w:pPr>
              <w:pStyle w:val="TipText"/>
              <w:numPr>
                <w:ilvl w:val="0"/>
                <w:numId w:val="19"/>
              </w:numPr>
              <w:jc w:val="left"/>
              <w:rPr>
                <w:i w:val="0"/>
                <w:iCs w:val="0"/>
                <w:color w:val="404040" w:themeColor="text1" w:themeTint="BF"/>
                <w:sz w:val="22"/>
                <w:szCs w:val="22"/>
              </w:rPr>
            </w:pPr>
            <w:r w:rsidRPr="007C7C7D">
              <w:rPr>
                <w:i w:val="0"/>
                <w:iCs w:val="0"/>
                <w:color w:val="404040" w:themeColor="text1" w:themeTint="BF"/>
                <w:sz w:val="22"/>
                <w:szCs w:val="22"/>
              </w:rPr>
              <w:t>OSHA safety guidelines will need to be adhered to</w:t>
            </w:r>
          </w:p>
          <w:p w14:paraId="14EF32B7" w14:textId="142CCD5A" w:rsidR="00623C78" w:rsidRPr="007C7C7D" w:rsidRDefault="7D1757EC" w:rsidP="7845B730">
            <w:pPr>
              <w:pStyle w:val="TipText"/>
              <w:numPr>
                <w:ilvl w:val="0"/>
                <w:numId w:val="19"/>
              </w:numPr>
              <w:jc w:val="left"/>
              <w:rPr>
                <w:i w:val="0"/>
                <w:iCs w:val="0"/>
                <w:color w:val="404040" w:themeColor="text1" w:themeTint="BF"/>
                <w:sz w:val="22"/>
                <w:szCs w:val="22"/>
              </w:rPr>
            </w:pPr>
            <w:r w:rsidRPr="007C7C7D">
              <w:rPr>
                <w:i w:val="0"/>
                <w:iCs w:val="0"/>
                <w:color w:val="404040" w:themeColor="text1" w:themeTint="BF"/>
                <w:sz w:val="22"/>
                <w:szCs w:val="22"/>
              </w:rPr>
              <w:t>Must comply with Tribal Employment Rights Ordinance (TERO)</w:t>
            </w:r>
            <w:r w:rsidR="080A85C3" w:rsidRPr="007C7C7D">
              <w:rPr>
                <w:i w:val="0"/>
                <w:iCs w:val="0"/>
                <w:color w:val="404040" w:themeColor="text1" w:themeTint="BF"/>
                <w:sz w:val="22"/>
                <w:szCs w:val="22"/>
              </w:rPr>
              <w:t>, including, but not limited to</w:t>
            </w:r>
            <w:r w:rsidR="1EDF0BDB" w:rsidRPr="007C7C7D">
              <w:rPr>
                <w:i w:val="0"/>
                <w:iCs w:val="0"/>
                <w:color w:val="404040" w:themeColor="text1" w:themeTint="BF"/>
                <w:sz w:val="22"/>
                <w:szCs w:val="22"/>
              </w:rPr>
              <w:t>:</w:t>
            </w:r>
          </w:p>
          <w:p w14:paraId="2516E29C" w14:textId="77777777" w:rsidR="00623C78" w:rsidRPr="007C7C7D" w:rsidRDefault="00623C78" w:rsidP="00623C78">
            <w:pPr>
              <w:pStyle w:val="TipText"/>
              <w:ind w:left="540"/>
              <w:jc w:val="left"/>
              <w:rPr>
                <w:color w:val="000000" w:themeColor="text1"/>
                <w:szCs w:val="16"/>
              </w:rPr>
            </w:pPr>
            <w:r w:rsidRPr="007C7C7D">
              <w:rPr>
                <w:color w:val="000000" w:themeColor="text1"/>
                <w:szCs w:val="16"/>
              </w:rPr>
              <w:t>• Minimum numerical hiring goal-Means the minimum percentage of Indian employees out of all persons employed by a contractor. One hundred percent (100%) of the labor force, classified as skilled or unskilled laborers on a project, shall be from the T.E.R.O. office. Sixty percent (60%) of the skilled labor force, classified as "any skilled tradesman" on a project, shall be from the T.E.R.O. office.</w:t>
            </w:r>
          </w:p>
          <w:p w14:paraId="7A0039C2" w14:textId="77777777" w:rsidR="00623C78" w:rsidRPr="007C7C7D" w:rsidRDefault="00623C78" w:rsidP="00623C78">
            <w:pPr>
              <w:pStyle w:val="TipText"/>
              <w:ind w:left="540"/>
              <w:jc w:val="left"/>
              <w:rPr>
                <w:color w:val="000000" w:themeColor="text1"/>
                <w:szCs w:val="16"/>
              </w:rPr>
            </w:pPr>
            <w:r w:rsidRPr="007C7C7D">
              <w:rPr>
                <w:color w:val="000000" w:themeColor="text1"/>
                <w:szCs w:val="16"/>
              </w:rPr>
              <w:t>• For each contract of $5,000.00 or more, a fee of 3% of the total contract shall be assessed.</w:t>
            </w:r>
          </w:p>
          <w:p w14:paraId="75B4C56E" w14:textId="77777777" w:rsidR="00623C78" w:rsidRPr="007C7C7D" w:rsidRDefault="00623C78" w:rsidP="00623C78">
            <w:pPr>
              <w:pStyle w:val="TipText"/>
              <w:ind w:left="540"/>
              <w:jc w:val="left"/>
              <w:rPr>
                <w:color w:val="000000" w:themeColor="text1"/>
                <w:szCs w:val="16"/>
              </w:rPr>
            </w:pPr>
            <w:r w:rsidRPr="007C7C7D">
              <w:rPr>
                <w:color w:val="000000" w:themeColor="text1"/>
                <w:szCs w:val="16"/>
              </w:rPr>
              <w:t xml:space="preserve">•Every covered entity, contractor, and subcontractor intending to engage in a consensual business activity with the tribe on the Reservation must, prior to the time it commences work on the Reservation, submit a contracting and subcontracting compliance plan to the Office. No covered entity, contractor, or subcontractor may commence work on the Reservation until it has met with the TERO Director or their delegate and has developed an acceptable plan for meeting its obligations under these regulations. </w:t>
            </w:r>
          </w:p>
          <w:p w14:paraId="420674BF" w14:textId="78A67A03" w:rsidR="00623C78" w:rsidRPr="007C7C7D" w:rsidRDefault="3C8B1C7D" w:rsidP="7845B730">
            <w:pPr>
              <w:pStyle w:val="TipText"/>
              <w:numPr>
                <w:ilvl w:val="0"/>
                <w:numId w:val="19"/>
              </w:numPr>
              <w:jc w:val="left"/>
              <w:rPr>
                <w:i w:val="0"/>
                <w:iCs w:val="0"/>
                <w:color w:val="404040" w:themeColor="text1" w:themeTint="BF"/>
                <w:sz w:val="22"/>
                <w:szCs w:val="22"/>
              </w:rPr>
            </w:pPr>
            <w:r w:rsidRPr="007C7C7D">
              <w:rPr>
                <w:i w:val="0"/>
                <w:iCs w:val="0"/>
                <w:color w:val="404040" w:themeColor="text1" w:themeTint="BF"/>
                <w:sz w:val="22"/>
                <w:szCs w:val="22"/>
              </w:rPr>
              <w:t>Contractor has not been debarred, suspended, or declared ineligible from doing business with any Tribal, Federal, State, or Local governments.</w:t>
            </w:r>
          </w:p>
          <w:p w14:paraId="0D24B18B" w14:textId="708E9BDC" w:rsidR="001E0940" w:rsidRPr="007C7C7D" w:rsidRDefault="0735BBB9" w:rsidP="7845B730">
            <w:pPr>
              <w:pStyle w:val="TipText"/>
              <w:numPr>
                <w:ilvl w:val="0"/>
                <w:numId w:val="19"/>
              </w:numPr>
              <w:jc w:val="left"/>
              <w:rPr>
                <w:i w:val="0"/>
                <w:iCs w:val="0"/>
                <w:color w:val="404040" w:themeColor="text1" w:themeTint="BF"/>
                <w:sz w:val="22"/>
                <w:szCs w:val="22"/>
              </w:rPr>
            </w:pPr>
            <w:r w:rsidRPr="007C7C7D">
              <w:rPr>
                <w:i w:val="0"/>
                <w:iCs w:val="0"/>
                <w:color w:val="404040" w:themeColor="text1" w:themeTint="BF"/>
                <w:sz w:val="22"/>
                <w:szCs w:val="22"/>
              </w:rPr>
              <w:t>Awardee will be required to sign a hold harmless agreement and provide a W9.</w:t>
            </w:r>
          </w:p>
          <w:p w14:paraId="25A3C525" w14:textId="23736E90" w:rsidR="001E0940" w:rsidRPr="007C7C7D" w:rsidRDefault="2AC1C259" w:rsidP="545449F3">
            <w:pPr>
              <w:pStyle w:val="TipText"/>
              <w:numPr>
                <w:ilvl w:val="0"/>
                <w:numId w:val="19"/>
              </w:numPr>
              <w:jc w:val="left"/>
              <w:rPr>
                <w:i w:val="0"/>
                <w:iCs w:val="0"/>
                <w:color w:val="404040" w:themeColor="text1" w:themeTint="BF"/>
                <w:sz w:val="22"/>
                <w:szCs w:val="22"/>
              </w:rPr>
            </w:pPr>
            <w:r w:rsidRPr="007C7C7D">
              <w:rPr>
                <w:i w:val="0"/>
                <w:iCs w:val="0"/>
                <w:color w:val="404040" w:themeColor="text1" w:themeTint="BF"/>
                <w:sz w:val="22"/>
                <w:szCs w:val="22"/>
              </w:rPr>
              <w:t>Project is tax exempt</w:t>
            </w:r>
          </w:p>
          <w:p w14:paraId="44E09019" w14:textId="1E0C5419" w:rsidR="5A7CCB16" w:rsidRPr="007C7C7D" w:rsidRDefault="35504B85" w:rsidP="545449F3">
            <w:pPr>
              <w:pStyle w:val="TipText"/>
              <w:numPr>
                <w:ilvl w:val="0"/>
                <w:numId w:val="19"/>
              </w:numPr>
              <w:jc w:val="left"/>
              <w:rPr>
                <w:i w:val="0"/>
                <w:iCs w:val="0"/>
                <w:color w:val="404040" w:themeColor="text1" w:themeTint="BF"/>
                <w:sz w:val="22"/>
                <w:szCs w:val="22"/>
              </w:rPr>
            </w:pPr>
            <w:r w:rsidRPr="007C7C7D">
              <w:rPr>
                <w:i w:val="0"/>
                <w:iCs w:val="0"/>
                <w:color w:val="404040" w:themeColor="text1" w:themeTint="BF"/>
                <w:sz w:val="22"/>
                <w:szCs w:val="22"/>
              </w:rPr>
              <w:t xml:space="preserve">Leech Lake Band of Ojibwe is a federally recognized Indian tribe, retaining aspects of sovereignty </w:t>
            </w:r>
            <w:r w:rsidR="4C45C6C6" w:rsidRPr="007C7C7D">
              <w:rPr>
                <w:i w:val="0"/>
                <w:iCs w:val="0"/>
                <w:color w:val="404040" w:themeColor="text1" w:themeTint="BF"/>
                <w:sz w:val="22"/>
                <w:szCs w:val="22"/>
              </w:rPr>
              <w:t>including sovereign immunity. If the proposer is requesting a waiver of sovereign immunity</w:t>
            </w:r>
            <w:r w:rsidR="6B9CC451" w:rsidRPr="007C7C7D">
              <w:rPr>
                <w:i w:val="0"/>
                <w:iCs w:val="0"/>
                <w:color w:val="404040" w:themeColor="text1" w:themeTint="BF"/>
                <w:sz w:val="22"/>
                <w:szCs w:val="22"/>
              </w:rPr>
              <w:t>, then Leech Lake requires that dispute resolution be limited to mediation and/or arbitration</w:t>
            </w:r>
            <w:r w:rsidR="2D67E59C" w:rsidRPr="007C7C7D">
              <w:rPr>
                <w:i w:val="0"/>
                <w:iCs w:val="0"/>
                <w:color w:val="404040" w:themeColor="text1" w:themeTint="BF"/>
                <w:sz w:val="22"/>
                <w:szCs w:val="22"/>
              </w:rPr>
              <w:t>, including an express waiver of any right to a jury trial.</w:t>
            </w:r>
          </w:p>
          <w:p w14:paraId="3CA29B44" w14:textId="02184892" w:rsidR="00295BD1" w:rsidRPr="007C7C7D" w:rsidRDefault="00295BD1" w:rsidP="0092078D">
            <w:pPr>
              <w:pStyle w:val="TipText"/>
              <w:jc w:val="left"/>
              <w:rPr>
                <w:i w:val="0"/>
                <w:iCs w:val="0"/>
                <w:sz w:val="22"/>
                <w:szCs w:val="22"/>
              </w:rPr>
            </w:pPr>
          </w:p>
        </w:tc>
      </w:tr>
    </w:tbl>
    <w:p w14:paraId="28CC958D" w14:textId="35A855F8" w:rsidR="003312ED" w:rsidRDefault="00AE1A1A" w:rsidP="00AE1A1A">
      <w:pPr>
        <w:pStyle w:val="Heading2"/>
      </w:pPr>
      <w:bookmarkStart w:id="3" w:name="_Toc169612252"/>
      <w:r>
        <w:lastRenderedPageBreak/>
        <w:t>Selection Process</w:t>
      </w:r>
      <w:bookmarkEnd w:id="3"/>
    </w:p>
    <w:tbl>
      <w:tblPr>
        <w:tblStyle w:val="TipTable"/>
        <w:tblW w:w="0" w:type="auto"/>
        <w:tblLook w:val="04A0" w:firstRow="1" w:lastRow="0" w:firstColumn="1" w:lastColumn="0" w:noHBand="0" w:noVBand="1"/>
      </w:tblPr>
      <w:tblGrid>
        <w:gridCol w:w="9360"/>
      </w:tblGrid>
      <w:tr w:rsidR="00AE1A1A" w14:paraId="044B4DAD" w14:textId="77777777" w:rsidTr="11582315">
        <w:tc>
          <w:tcPr>
            <w:cnfStyle w:val="001000000000" w:firstRow="0" w:lastRow="0" w:firstColumn="1" w:lastColumn="0" w:oddVBand="0" w:evenVBand="0" w:oddHBand="0" w:evenHBand="0" w:firstRowFirstColumn="0" w:firstRowLastColumn="0" w:lastRowFirstColumn="0" w:lastRowLastColumn="0"/>
            <w:tcW w:w="9360" w:type="dxa"/>
          </w:tcPr>
          <w:p w14:paraId="1D823407" w14:textId="4ABC5F60" w:rsidR="004A4498" w:rsidRDefault="6AA1BF1D" w:rsidP="7845B730">
            <w:pPr>
              <w:pStyle w:val="ListParagraph"/>
              <w:numPr>
                <w:ilvl w:val="0"/>
                <w:numId w:val="30"/>
              </w:numPr>
              <w:spacing w:line="360" w:lineRule="auto"/>
              <w:jc w:val="left"/>
              <w:rPr>
                <w:sz w:val="22"/>
                <w:szCs w:val="22"/>
              </w:rPr>
            </w:pPr>
            <w:r w:rsidRPr="7845B730">
              <w:rPr>
                <w:sz w:val="22"/>
                <w:szCs w:val="22"/>
              </w:rPr>
              <w:t>The</w:t>
            </w:r>
            <w:r w:rsidR="00B7373E">
              <w:rPr>
                <w:sz w:val="22"/>
                <w:szCs w:val="22"/>
              </w:rPr>
              <w:t xml:space="preserve"> architectural firm or</w:t>
            </w:r>
            <w:r w:rsidRPr="7845B730">
              <w:rPr>
                <w:sz w:val="22"/>
                <w:szCs w:val="22"/>
              </w:rPr>
              <w:t xml:space="preserve"> </w:t>
            </w:r>
            <w:r w:rsidR="00560A91">
              <w:rPr>
                <w:sz w:val="22"/>
                <w:szCs w:val="22"/>
              </w:rPr>
              <w:t>general c</w:t>
            </w:r>
            <w:r w:rsidRPr="7845B730">
              <w:rPr>
                <w:sz w:val="22"/>
                <w:szCs w:val="22"/>
              </w:rPr>
              <w:t>ontractor will be selected through a competitive bidding process based on the best value, C</w:t>
            </w:r>
            <w:r w:rsidR="7C1D1AC3" w:rsidRPr="7845B730">
              <w:rPr>
                <w:sz w:val="22"/>
                <w:szCs w:val="22"/>
              </w:rPr>
              <w:t xml:space="preserve">ontractor’s ability to complete the project scope, </w:t>
            </w:r>
            <w:r w:rsidR="4A3A1A2B" w:rsidRPr="7845B730">
              <w:rPr>
                <w:sz w:val="22"/>
                <w:szCs w:val="22"/>
              </w:rPr>
              <w:t xml:space="preserve">the selection criteria identified in this RFP, and determined to be in the best </w:t>
            </w:r>
            <w:r w:rsidR="1B61C5A4" w:rsidRPr="7845B730">
              <w:rPr>
                <w:sz w:val="22"/>
                <w:szCs w:val="22"/>
              </w:rPr>
              <w:t>interest of the Band.</w:t>
            </w:r>
            <w:r w:rsidR="00BB6BC8">
              <w:rPr>
                <w:sz w:val="22"/>
                <w:szCs w:val="22"/>
              </w:rPr>
              <w:t xml:space="preserve"> </w:t>
            </w:r>
            <w:r w:rsidR="6EBA9C90" w:rsidRPr="7845B730">
              <w:rPr>
                <w:sz w:val="22"/>
                <w:szCs w:val="22"/>
              </w:rPr>
              <w:t>Five</w:t>
            </w:r>
            <w:r w:rsidR="4E59D755" w:rsidRPr="7845B730">
              <w:rPr>
                <w:sz w:val="22"/>
                <w:szCs w:val="22"/>
              </w:rPr>
              <w:t xml:space="preserve"> Copies of your proposals shall be submitted to: </w:t>
            </w:r>
          </w:p>
          <w:p w14:paraId="77CB4FE3" w14:textId="77777777" w:rsidR="00D636DB" w:rsidRDefault="00D636DB" w:rsidP="00F56167">
            <w:pPr>
              <w:spacing w:line="276" w:lineRule="auto"/>
              <w:ind w:left="360"/>
              <w:jc w:val="left"/>
              <w:rPr>
                <w:rFonts w:cstheme="minorHAnsi"/>
                <w:sz w:val="22"/>
                <w:szCs w:val="22"/>
              </w:rPr>
            </w:pPr>
          </w:p>
          <w:p w14:paraId="65115E7B" w14:textId="522F332E" w:rsidR="004A4498" w:rsidRPr="0086789C" w:rsidRDefault="001E0940" w:rsidP="00773834">
            <w:pPr>
              <w:spacing w:line="276" w:lineRule="auto"/>
              <w:ind w:left="720"/>
              <w:jc w:val="left"/>
              <w:rPr>
                <w:rFonts w:cstheme="minorHAnsi"/>
                <w:sz w:val="22"/>
                <w:szCs w:val="22"/>
              </w:rPr>
            </w:pPr>
            <w:r>
              <w:rPr>
                <w:rFonts w:cstheme="minorHAnsi"/>
                <w:sz w:val="22"/>
                <w:szCs w:val="22"/>
              </w:rPr>
              <w:t>Darold Madigan</w:t>
            </w:r>
            <w:r w:rsidR="00450F99" w:rsidRPr="0086789C">
              <w:rPr>
                <w:rFonts w:cstheme="minorHAnsi"/>
                <w:sz w:val="22"/>
                <w:szCs w:val="22"/>
              </w:rPr>
              <w:t xml:space="preserve">, Purchasing </w:t>
            </w:r>
            <w:r w:rsidR="0086789C" w:rsidRPr="0086789C">
              <w:rPr>
                <w:rFonts w:cstheme="minorHAnsi"/>
                <w:sz w:val="22"/>
                <w:szCs w:val="22"/>
              </w:rPr>
              <w:t>Director</w:t>
            </w:r>
            <w:r w:rsidR="00450F99" w:rsidRPr="0086789C">
              <w:rPr>
                <w:rFonts w:cstheme="minorHAnsi"/>
                <w:sz w:val="22"/>
                <w:szCs w:val="22"/>
              </w:rPr>
              <w:t xml:space="preserve"> </w:t>
            </w:r>
          </w:p>
          <w:p w14:paraId="662C3B77" w14:textId="77777777" w:rsidR="004A4498" w:rsidRPr="0086789C" w:rsidRDefault="004A4498" w:rsidP="00773834">
            <w:pPr>
              <w:spacing w:line="276" w:lineRule="auto"/>
              <w:ind w:left="720"/>
              <w:jc w:val="left"/>
              <w:rPr>
                <w:rFonts w:cstheme="minorHAnsi"/>
                <w:sz w:val="22"/>
                <w:szCs w:val="22"/>
              </w:rPr>
            </w:pPr>
            <w:r w:rsidRPr="0086789C">
              <w:rPr>
                <w:rFonts w:cstheme="minorHAnsi"/>
                <w:sz w:val="22"/>
                <w:szCs w:val="22"/>
              </w:rPr>
              <w:t xml:space="preserve">190 </w:t>
            </w:r>
            <w:proofErr w:type="spellStart"/>
            <w:r w:rsidRPr="0086789C">
              <w:rPr>
                <w:rFonts w:cstheme="minorHAnsi"/>
                <w:sz w:val="22"/>
                <w:szCs w:val="22"/>
              </w:rPr>
              <w:t>Sailstar</w:t>
            </w:r>
            <w:proofErr w:type="spellEnd"/>
            <w:r w:rsidRPr="0086789C">
              <w:rPr>
                <w:rFonts w:cstheme="minorHAnsi"/>
                <w:sz w:val="22"/>
                <w:szCs w:val="22"/>
              </w:rPr>
              <w:t xml:space="preserve"> Drive NW</w:t>
            </w:r>
          </w:p>
          <w:p w14:paraId="5D9E7966" w14:textId="4152AB59" w:rsidR="004A4498" w:rsidRPr="0086789C" w:rsidRDefault="004A4498" w:rsidP="00773834">
            <w:pPr>
              <w:spacing w:line="276" w:lineRule="auto"/>
              <w:ind w:left="720"/>
              <w:jc w:val="left"/>
              <w:rPr>
                <w:rFonts w:cstheme="minorHAnsi"/>
                <w:sz w:val="22"/>
                <w:szCs w:val="22"/>
              </w:rPr>
            </w:pPr>
            <w:r w:rsidRPr="0086789C">
              <w:rPr>
                <w:rFonts w:cstheme="minorHAnsi"/>
                <w:sz w:val="22"/>
                <w:szCs w:val="22"/>
              </w:rPr>
              <w:t xml:space="preserve">Cass Lake, MN, 56633 </w:t>
            </w:r>
          </w:p>
          <w:p w14:paraId="1B844D60" w14:textId="01464332" w:rsidR="00450F99" w:rsidRPr="00554863" w:rsidRDefault="00450F99" w:rsidP="00773834">
            <w:pPr>
              <w:spacing w:line="276" w:lineRule="auto"/>
              <w:ind w:left="720"/>
              <w:jc w:val="left"/>
              <w:rPr>
                <w:rFonts w:cstheme="minorHAnsi"/>
                <w:sz w:val="22"/>
                <w:szCs w:val="22"/>
              </w:rPr>
            </w:pPr>
            <w:r w:rsidRPr="00554863">
              <w:rPr>
                <w:rFonts w:cstheme="minorHAnsi"/>
                <w:sz w:val="22"/>
                <w:szCs w:val="22"/>
              </w:rPr>
              <w:t xml:space="preserve">(218) </w:t>
            </w:r>
            <w:r w:rsidR="00BD6C66">
              <w:rPr>
                <w:rFonts w:cstheme="minorHAnsi"/>
                <w:sz w:val="22"/>
                <w:szCs w:val="22"/>
              </w:rPr>
              <w:t>308</w:t>
            </w:r>
            <w:r w:rsidR="0086789C" w:rsidRPr="00554863">
              <w:rPr>
                <w:rFonts w:cstheme="minorHAnsi"/>
                <w:sz w:val="22"/>
                <w:szCs w:val="22"/>
              </w:rPr>
              <w:t xml:space="preserve">-1971 </w:t>
            </w:r>
          </w:p>
          <w:p w14:paraId="6A16E205" w14:textId="39400CC9" w:rsidR="00F56167" w:rsidRDefault="001E0940" w:rsidP="00773834">
            <w:pPr>
              <w:spacing w:line="276" w:lineRule="auto"/>
              <w:ind w:left="720"/>
              <w:jc w:val="left"/>
              <w:rPr>
                <w:rFonts w:cstheme="minorHAnsi"/>
                <w:sz w:val="22"/>
                <w:szCs w:val="22"/>
              </w:rPr>
            </w:pPr>
            <w:r>
              <w:rPr>
                <w:rFonts w:cstheme="minorHAnsi"/>
                <w:sz w:val="22"/>
                <w:szCs w:val="22"/>
              </w:rPr>
              <w:t>darold.madigan</w:t>
            </w:r>
            <w:r w:rsidR="00AD6DFF" w:rsidRPr="00AD6DFF">
              <w:rPr>
                <w:rFonts w:cstheme="minorHAnsi"/>
                <w:sz w:val="22"/>
                <w:szCs w:val="22"/>
              </w:rPr>
              <w:t xml:space="preserve">@llojibwe.net </w:t>
            </w:r>
          </w:p>
          <w:p w14:paraId="7D2616A8" w14:textId="77777777" w:rsidR="00FF130E" w:rsidRPr="004A4498" w:rsidRDefault="00FF130E" w:rsidP="00F56167">
            <w:pPr>
              <w:spacing w:line="276" w:lineRule="auto"/>
              <w:ind w:left="360"/>
              <w:jc w:val="left"/>
              <w:rPr>
                <w:rFonts w:cstheme="minorHAnsi"/>
                <w:i/>
                <w:iCs/>
                <w:sz w:val="22"/>
                <w:szCs w:val="22"/>
              </w:rPr>
            </w:pPr>
          </w:p>
          <w:p w14:paraId="3FEDE9C7" w14:textId="0045587F" w:rsidR="009C4989" w:rsidRPr="00013C82" w:rsidRDefault="00FD1359" w:rsidP="00773834">
            <w:pPr>
              <w:spacing w:line="360" w:lineRule="auto"/>
              <w:ind w:left="360"/>
              <w:jc w:val="left"/>
              <w:rPr>
                <w:rFonts w:cstheme="minorHAnsi"/>
                <w:sz w:val="22"/>
                <w:szCs w:val="22"/>
              </w:rPr>
            </w:pPr>
            <w:r>
              <w:rPr>
                <w:sz w:val="22"/>
                <w:szCs w:val="22"/>
              </w:rPr>
              <w:t xml:space="preserve">     </w:t>
            </w:r>
            <w:r w:rsidR="19CE5142" w:rsidRPr="00013C82">
              <w:rPr>
                <w:sz w:val="22"/>
                <w:szCs w:val="22"/>
              </w:rPr>
              <w:t xml:space="preserve">Questions Related to the RFP </w:t>
            </w:r>
            <w:r w:rsidR="00DE0A85">
              <w:rPr>
                <w:sz w:val="22"/>
                <w:szCs w:val="22"/>
              </w:rPr>
              <w:t xml:space="preserve">or </w:t>
            </w:r>
            <w:r w:rsidR="00D636DB">
              <w:rPr>
                <w:sz w:val="22"/>
                <w:szCs w:val="22"/>
              </w:rPr>
              <w:t xml:space="preserve"> the project</w:t>
            </w:r>
            <w:r w:rsidR="19CE5142" w:rsidRPr="00013C82">
              <w:rPr>
                <w:sz w:val="22"/>
                <w:szCs w:val="22"/>
              </w:rPr>
              <w:t xml:space="preserve"> can be addressed to:</w:t>
            </w:r>
          </w:p>
          <w:p w14:paraId="34245BA7" w14:textId="5A7CD0CC" w:rsidR="000E4735" w:rsidRPr="00013C82" w:rsidRDefault="00E856DD" w:rsidP="00773834">
            <w:pPr>
              <w:spacing w:line="276" w:lineRule="auto"/>
              <w:ind w:left="720"/>
              <w:jc w:val="left"/>
              <w:rPr>
                <w:sz w:val="22"/>
                <w:szCs w:val="22"/>
              </w:rPr>
            </w:pPr>
            <w:r>
              <w:rPr>
                <w:sz w:val="22"/>
                <w:szCs w:val="22"/>
              </w:rPr>
              <w:t>Gavin Herrera</w:t>
            </w:r>
            <w:r w:rsidR="00B94479" w:rsidRPr="00013C82">
              <w:rPr>
                <w:sz w:val="22"/>
                <w:szCs w:val="22"/>
              </w:rPr>
              <w:t>, Planner</w:t>
            </w:r>
          </w:p>
          <w:p w14:paraId="39C4CEF2" w14:textId="76BC62B9" w:rsidR="009C4989" w:rsidRPr="00013C82" w:rsidRDefault="5B2B3992" w:rsidP="00773834">
            <w:pPr>
              <w:spacing w:line="276" w:lineRule="auto"/>
              <w:ind w:left="720"/>
              <w:jc w:val="left"/>
              <w:rPr>
                <w:sz w:val="22"/>
                <w:szCs w:val="22"/>
              </w:rPr>
            </w:pPr>
            <w:r w:rsidRPr="00013C82">
              <w:rPr>
                <w:sz w:val="22"/>
                <w:szCs w:val="22"/>
              </w:rPr>
              <w:t xml:space="preserve">190 </w:t>
            </w:r>
            <w:proofErr w:type="spellStart"/>
            <w:r w:rsidRPr="00013C82">
              <w:rPr>
                <w:sz w:val="22"/>
                <w:szCs w:val="22"/>
              </w:rPr>
              <w:t>Sailstar</w:t>
            </w:r>
            <w:proofErr w:type="spellEnd"/>
            <w:r w:rsidRPr="00013C82">
              <w:rPr>
                <w:sz w:val="22"/>
                <w:szCs w:val="22"/>
              </w:rPr>
              <w:t xml:space="preserve"> Drive NW</w:t>
            </w:r>
          </w:p>
          <w:p w14:paraId="4E43DD0D" w14:textId="77777777" w:rsidR="009C4989" w:rsidRPr="00013C82" w:rsidRDefault="009C4989" w:rsidP="00773834">
            <w:pPr>
              <w:spacing w:line="276" w:lineRule="auto"/>
              <w:ind w:left="720"/>
              <w:jc w:val="left"/>
              <w:rPr>
                <w:rFonts w:cstheme="minorHAnsi"/>
                <w:sz w:val="22"/>
                <w:szCs w:val="22"/>
              </w:rPr>
            </w:pPr>
            <w:r w:rsidRPr="00013C82">
              <w:rPr>
                <w:rFonts w:cstheme="minorHAnsi"/>
                <w:sz w:val="22"/>
                <w:szCs w:val="22"/>
              </w:rPr>
              <w:t xml:space="preserve">Cass Lake, MN, 56633 </w:t>
            </w:r>
          </w:p>
          <w:p w14:paraId="3B849A07" w14:textId="31658913" w:rsidR="003B7541" w:rsidRPr="00013C82" w:rsidRDefault="6AAF1D90" w:rsidP="00773834">
            <w:pPr>
              <w:spacing w:line="276" w:lineRule="auto"/>
              <w:ind w:left="720"/>
              <w:jc w:val="left"/>
              <w:rPr>
                <w:sz w:val="22"/>
                <w:szCs w:val="22"/>
              </w:rPr>
            </w:pPr>
            <w:r w:rsidRPr="00013C82">
              <w:rPr>
                <w:sz w:val="22"/>
                <w:szCs w:val="22"/>
              </w:rPr>
              <w:t xml:space="preserve">(218) </w:t>
            </w:r>
            <w:r w:rsidR="00B94479" w:rsidRPr="00013C82">
              <w:rPr>
                <w:sz w:val="22"/>
                <w:szCs w:val="22"/>
              </w:rPr>
              <w:t>335-</w:t>
            </w:r>
            <w:r w:rsidR="00E856DD">
              <w:rPr>
                <w:sz w:val="22"/>
                <w:szCs w:val="22"/>
              </w:rPr>
              <w:t>8365</w:t>
            </w:r>
          </w:p>
          <w:p w14:paraId="5D9B2DBA" w14:textId="77777777" w:rsidR="0014766F" w:rsidRPr="0014766F" w:rsidRDefault="0014766F" w:rsidP="0014766F">
            <w:pPr>
              <w:pStyle w:val="ListParagraph"/>
              <w:spacing w:line="360" w:lineRule="auto"/>
              <w:jc w:val="left"/>
              <w:rPr>
                <w:rFonts w:cstheme="minorHAnsi"/>
                <w:sz w:val="22"/>
                <w:szCs w:val="22"/>
              </w:rPr>
            </w:pPr>
            <w:r>
              <w:rPr>
                <w:sz w:val="24"/>
                <w:szCs w:val="24"/>
              </w:rPr>
              <w:t>Gavin.Herrera@llojibwe.net</w:t>
            </w:r>
            <w:r>
              <w:rPr>
                <w:sz w:val="22"/>
                <w:szCs w:val="22"/>
              </w:rPr>
              <w:t xml:space="preserve"> </w:t>
            </w:r>
          </w:p>
          <w:p w14:paraId="6A1E070A" w14:textId="2A0C6562" w:rsidR="001B61A4" w:rsidRPr="00B6729F" w:rsidRDefault="001B61A4" w:rsidP="00B6729F">
            <w:pPr>
              <w:pStyle w:val="ListParagraph"/>
              <w:numPr>
                <w:ilvl w:val="0"/>
                <w:numId w:val="30"/>
              </w:numPr>
              <w:spacing w:line="360" w:lineRule="auto"/>
              <w:jc w:val="left"/>
              <w:rPr>
                <w:rFonts w:cstheme="minorHAnsi"/>
                <w:sz w:val="22"/>
                <w:szCs w:val="22"/>
              </w:rPr>
            </w:pPr>
            <w:r>
              <w:rPr>
                <w:sz w:val="22"/>
                <w:szCs w:val="22"/>
              </w:rPr>
              <w:t>Provide letter of intent to submit proposal</w:t>
            </w:r>
            <w:r w:rsidR="00725EE8">
              <w:rPr>
                <w:sz w:val="22"/>
                <w:szCs w:val="22"/>
              </w:rPr>
              <w:t>.</w:t>
            </w:r>
          </w:p>
          <w:p w14:paraId="5E8F4A5F" w14:textId="51AB5A4D" w:rsidR="00AB37D2" w:rsidRPr="00AB37D2" w:rsidRDefault="1F8EB330" w:rsidP="00151F72">
            <w:pPr>
              <w:pStyle w:val="ListParagraph"/>
              <w:numPr>
                <w:ilvl w:val="0"/>
                <w:numId w:val="30"/>
              </w:numPr>
              <w:spacing w:line="360" w:lineRule="auto"/>
              <w:jc w:val="left"/>
              <w:rPr>
                <w:rFonts w:cstheme="minorHAnsi"/>
                <w:sz w:val="22"/>
                <w:szCs w:val="22"/>
              </w:rPr>
            </w:pPr>
            <w:r w:rsidRPr="7845B730">
              <w:rPr>
                <w:sz w:val="22"/>
                <w:szCs w:val="22"/>
              </w:rPr>
              <w:t xml:space="preserve">The </w:t>
            </w:r>
            <w:r w:rsidR="2869DD0E" w:rsidRPr="7845B730">
              <w:rPr>
                <w:sz w:val="22"/>
                <w:szCs w:val="22"/>
              </w:rPr>
              <w:t>bidder</w:t>
            </w:r>
            <w:r w:rsidRPr="7845B730">
              <w:rPr>
                <w:sz w:val="22"/>
                <w:szCs w:val="22"/>
              </w:rPr>
              <w:t xml:space="preserve"> must submit documentation that provides evidence that they are capable, have expertise, and experience to perform the works required described in the RFP</w:t>
            </w:r>
            <w:r w:rsidR="00725EE8">
              <w:rPr>
                <w:sz w:val="22"/>
                <w:szCs w:val="22"/>
              </w:rPr>
              <w:t>.</w:t>
            </w:r>
          </w:p>
          <w:p w14:paraId="30CCC3B8" w14:textId="1B21C436" w:rsidR="00AB37D2" w:rsidRPr="001B61A4" w:rsidRDefault="56E45C45" w:rsidP="11582315">
            <w:pPr>
              <w:pStyle w:val="ListParagraph"/>
              <w:numPr>
                <w:ilvl w:val="0"/>
                <w:numId w:val="30"/>
              </w:numPr>
              <w:spacing w:line="360" w:lineRule="auto"/>
              <w:jc w:val="left"/>
              <w:rPr>
                <w:sz w:val="22"/>
                <w:szCs w:val="22"/>
              </w:rPr>
            </w:pPr>
            <w:r w:rsidRPr="11582315">
              <w:rPr>
                <w:sz w:val="22"/>
                <w:szCs w:val="22"/>
              </w:rPr>
              <w:t>Proposals submitted after</w:t>
            </w:r>
            <w:r w:rsidR="000C6640">
              <w:rPr>
                <w:sz w:val="22"/>
                <w:szCs w:val="22"/>
              </w:rPr>
              <w:t xml:space="preserve"> </w:t>
            </w:r>
            <w:r w:rsidR="000C6640">
              <w:rPr>
                <w:b/>
                <w:sz w:val="22"/>
                <w:szCs w:val="22"/>
              </w:rPr>
              <w:t>8</w:t>
            </w:r>
            <w:r w:rsidR="6AAF1D90" w:rsidRPr="00725EE8">
              <w:rPr>
                <w:b/>
                <w:bCs/>
                <w:sz w:val="22"/>
                <w:szCs w:val="22"/>
              </w:rPr>
              <w:t>/</w:t>
            </w:r>
            <w:r w:rsidR="000C6640">
              <w:rPr>
                <w:b/>
                <w:bCs/>
                <w:sz w:val="22"/>
                <w:szCs w:val="22"/>
              </w:rPr>
              <w:t>16</w:t>
            </w:r>
            <w:r w:rsidR="003A7816">
              <w:rPr>
                <w:b/>
                <w:bCs/>
                <w:sz w:val="22"/>
                <w:szCs w:val="22"/>
              </w:rPr>
              <w:t>/</w:t>
            </w:r>
            <w:r w:rsidR="6AAF1D90" w:rsidRPr="00725EE8">
              <w:rPr>
                <w:b/>
                <w:bCs/>
                <w:sz w:val="22"/>
                <w:szCs w:val="22"/>
              </w:rPr>
              <w:t>2</w:t>
            </w:r>
            <w:r w:rsidR="007C7C7D" w:rsidRPr="00725EE8">
              <w:rPr>
                <w:b/>
                <w:bCs/>
                <w:sz w:val="22"/>
                <w:szCs w:val="22"/>
              </w:rPr>
              <w:t>4</w:t>
            </w:r>
            <w:r w:rsidR="6AAF1D90" w:rsidRPr="00725EE8">
              <w:rPr>
                <w:b/>
                <w:bCs/>
                <w:sz w:val="22"/>
                <w:szCs w:val="22"/>
              </w:rPr>
              <w:t xml:space="preserve"> </w:t>
            </w:r>
            <w:r w:rsidR="00FD1359" w:rsidRPr="00725EE8">
              <w:rPr>
                <w:b/>
                <w:bCs/>
                <w:sz w:val="22"/>
                <w:szCs w:val="22"/>
              </w:rPr>
              <w:t>4</w:t>
            </w:r>
            <w:r w:rsidR="6AAF1D90" w:rsidRPr="00725EE8">
              <w:rPr>
                <w:b/>
                <w:bCs/>
                <w:sz w:val="22"/>
                <w:szCs w:val="22"/>
              </w:rPr>
              <w:t>:</w:t>
            </w:r>
            <w:r w:rsidR="00FD1359" w:rsidRPr="00725EE8">
              <w:rPr>
                <w:b/>
                <w:bCs/>
                <w:sz w:val="22"/>
                <w:szCs w:val="22"/>
              </w:rPr>
              <w:t>3</w:t>
            </w:r>
            <w:r w:rsidR="6AAF1D90" w:rsidRPr="00725EE8">
              <w:rPr>
                <w:b/>
                <w:bCs/>
                <w:sz w:val="22"/>
                <w:szCs w:val="22"/>
              </w:rPr>
              <w:t>0 PM</w:t>
            </w:r>
            <w:r w:rsidRPr="11582315">
              <w:rPr>
                <w:sz w:val="22"/>
                <w:szCs w:val="22"/>
              </w:rPr>
              <w:t xml:space="preserve"> will not be considered</w:t>
            </w:r>
            <w:r w:rsidR="00725EE8">
              <w:rPr>
                <w:sz w:val="22"/>
                <w:szCs w:val="22"/>
              </w:rPr>
              <w:t>.</w:t>
            </w:r>
          </w:p>
          <w:p w14:paraId="64940915" w14:textId="79526573" w:rsidR="009C4989" w:rsidRDefault="17B28EB0" w:rsidP="05139856">
            <w:pPr>
              <w:pStyle w:val="ListParagraph"/>
              <w:numPr>
                <w:ilvl w:val="0"/>
                <w:numId w:val="30"/>
              </w:numPr>
              <w:spacing w:line="360" w:lineRule="auto"/>
              <w:jc w:val="left"/>
              <w:rPr>
                <w:sz w:val="22"/>
                <w:szCs w:val="22"/>
              </w:rPr>
            </w:pPr>
            <w:r w:rsidRPr="7845B730">
              <w:rPr>
                <w:sz w:val="22"/>
                <w:szCs w:val="22"/>
              </w:rPr>
              <w:t xml:space="preserve">Selection Criteria </w:t>
            </w:r>
            <w:r w:rsidR="0303737F" w:rsidRPr="7845B730">
              <w:rPr>
                <w:sz w:val="22"/>
                <w:szCs w:val="22"/>
              </w:rPr>
              <w:t xml:space="preserve">  </w:t>
            </w:r>
          </w:p>
          <w:p w14:paraId="598175A4" w14:textId="7C9DC5E3" w:rsidR="00FF63F9" w:rsidRDefault="36857C82" w:rsidP="00773834">
            <w:pPr>
              <w:pStyle w:val="ListParagraph"/>
              <w:numPr>
                <w:ilvl w:val="1"/>
                <w:numId w:val="72"/>
              </w:numPr>
              <w:spacing w:line="360" w:lineRule="auto"/>
              <w:ind w:left="1080"/>
              <w:jc w:val="left"/>
              <w:rPr>
                <w:rFonts w:cstheme="minorHAnsi"/>
                <w:sz w:val="22"/>
                <w:szCs w:val="22"/>
              </w:rPr>
            </w:pPr>
            <w:r w:rsidRPr="05139856">
              <w:rPr>
                <w:sz w:val="22"/>
                <w:szCs w:val="22"/>
              </w:rPr>
              <w:t>Ownership group</w:t>
            </w:r>
            <w:r w:rsidR="4A3FF84C" w:rsidRPr="05139856">
              <w:rPr>
                <w:sz w:val="22"/>
                <w:szCs w:val="22"/>
              </w:rPr>
              <w:t xml:space="preserve"> will submit </w:t>
            </w:r>
            <w:r w:rsidR="1C0A2254" w:rsidRPr="05139856">
              <w:rPr>
                <w:sz w:val="22"/>
                <w:szCs w:val="22"/>
              </w:rPr>
              <w:t>their</w:t>
            </w:r>
            <w:r w:rsidR="4A3FF84C" w:rsidRPr="05139856">
              <w:rPr>
                <w:sz w:val="22"/>
                <w:szCs w:val="22"/>
              </w:rPr>
              <w:t xml:space="preserve"> recommendation to LLBO Tribal Council for approval by quorum, as defined in the tribal by-laws </w:t>
            </w:r>
          </w:p>
          <w:p w14:paraId="7CFA8E99" w14:textId="6027E6ED" w:rsidR="0021247A" w:rsidRDefault="1CA654B1" w:rsidP="00773834">
            <w:pPr>
              <w:pStyle w:val="ListParagraph"/>
              <w:numPr>
                <w:ilvl w:val="1"/>
                <w:numId w:val="72"/>
              </w:numPr>
              <w:spacing w:line="360" w:lineRule="auto"/>
              <w:ind w:left="1080"/>
              <w:jc w:val="left"/>
              <w:rPr>
                <w:rFonts w:cstheme="minorHAnsi"/>
                <w:sz w:val="22"/>
                <w:szCs w:val="22"/>
              </w:rPr>
            </w:pPr>
            <w:r w:rsidRPr="05139856">
              <w:rPr>
                <w:sz w:val="22"/>
                <w:szCs w:val="22"/>
              </w:rPr>
              <w:t xml:space="preserve">Fee structure </w:t>
            </w:r>
            <w:r w:rsidR="1C0A2254" w:rsidRPr="05139856">
              <w:rPr>
                <w:sz w:val="22"/>
                <w:szCs w:val="22"/>
              </w:rPr>
              <w:t xml:space="preserve">to be provided </w:t>
            </w:r>
            <w:r w:rsidRPr="05139856">
              <w:rPr>
                <w:sz w:val="22"/>
                <w:szCs w:val="22"/>
              </w:rPr>
              <w:t>(percentage or flat fee)</w:t>
            </w:r>
          </w:p>
          <w:p w14:paraId="75D2FC0B" w14:textId="7D0B1569" w:rsidR="007B246E" w:rsidRDefault="43702464" w:rsidP="00773834">
            <w:pPr>
              <w:pStyle w:val="ListParagraph"/>
              <w:numPr>
                <w:ilvl w:val="1"/>
                <w:numId w:val="72"/>
              </w:numPr>
              <w:spacing w:line="360" w:lineRule="auto"/>
              <w:ind w:left="1080"/>
              <w:jc w:val="left"/>
              <w:rPr>
                <w:rFonts w:cstheme="minorHAnsi"/>
                <w:sz w:val="22"/>
                <w:szCs w:val="22"/>
              </w:rPr>
            </w:pPr>
            <w:r w:rsidRPr="05139856">
              <w:rPr>
                <w:sz w:val="22"/>
                <w:szCs w:val="22"/>
              </w:rPr>
              <w:t>Past tribal work experience</w:t>
            </w:r>
          </w:p>
          <w:p w14:paraId="2D41581A" w14:textId="0B8AF36B" w:rsidR="005D2ECB" w:rsidRPr="001B61A4" w:rsidRDefault="3E4057ED" w:rsidP="00773834">
            <w:pPr>
              <w:pStyle w:val="ListParagraph"/>
              <w:numPr>
                <w:ilvl w:val="1"/>
                <w:numId w:val="72"/>
              </w:numPr>
              <w:spacing w:line="360" w:lineRule="auto"/>
              <w:ind w:left="1080"/>
              <w:jc w:val="left"/>
              <w:rPr>
                <w:rFonts w:cstheme="minorHAnsi"/>
                <w:sz w:val="22"/>
                <w:szCs w:val="22"/>
              </w:rPr>
            </w:pPr>
            <w:r w:rsidRPr="05139856">
              <w:rPr>
                <w:sz w:val="22"/>
                <w:szCs w:val="22"/>
              </w:rPr>
              <w:t>Availability to perform work</w:t>
            </w:r>
            <w:r w:rsidR="001B61A4">
              <w:rPr>
                <w:sz w:val="22"/>
                <w:szCs w:val="22"/>
              </w:rPr>
              <w:t xml:space="preserve"> </w:t>
            </w:r>
          </w:p>
          <w:p w14:paraId="6CA8F568" w14:textId="6AD9B3E6" w:rsidR="001B61A4" w:rsidRDefault="001B61A4" w:rsidP="00773834">
            <w:pPr>
              <w:pStyle w:val="ListParagraph"/>
              <w:numPr>
                <w:ilvl w:val="1"/>
                <w:numId w:val="72"/>
              </w:numPr>
              <w:spacing w:line="360" w:lineRule="auto"/>
              <w:ind w:left="1080"/>
              <w:jc w:val="left"/>
              <w:rPr>
                <w:rFonts w:cstheme="minorHAnsi"/>
                <w:sz w:val="22"/>
                <w:szCs w:val="22"/>
              </w:rPr>
            </w:pPr>
            <w:r>
              <w:rPr>
                <w:sz w:val="22"/>
                <w:szCs w:val="22"/>
              </w:rPr>
              <w:t>Communication plan</w:t>
            </w:r>
          </w:p>
          <w:p w14:paraId="03C954F3" w14:textId="5754A154" w:rsidR="003A7EB9" w:rsidRPr="00203016" w:rsidRDefault="003A7EB9" w:rsidP="00773834">
            <w:pPr>
              <w:pStyle w:val="ListParagraph"/>
              <w:numPr>
                <w:ilvl w:val="1"/>
                <w:numId w:val="72"/>
              </w:numPr>
              <w:spacing w:line="360" w:lineRule="auto"/>
              <w:ind w:left="1080"/>
              <w:jc w:val="left"/>
              <w:rPr>
                <w:rFonts w:cstheme="minorHAnsi"/>
                <w:sz w:val="22"/>
                <w:szCs w:val="22"/>
              </w:rPr>
            </w:pPr>
            <w:r w:rsidRPr="05139856">
              <w:rPr>
                <w:sz w:val="22"/>
                <w:szCs w:val="22"/>
              </w:rPr>
              <w:t>Provide overall cost estimate</w:t>
            </w:r>
          </w:p>
          <w:p w14:paraId="64BE0A20" w14:textId="084401C9" w:rsidR="00203016" w:rsidRPr="005D2ECB" w:rsidRDefault="00203016" w:rsidP="00773834">
            <w:pPr>
              <w:pStyle w:val="ListParagraph"/>
              <w:numPr>
                <w:ilvl w:val="1"/>
                <w:numId w:val="72"/>
              </w:numPr>
              <w:spacing w:line="360" w:lineRule="auto"/>
              <w:ind w:left="1080"/>
              <w:jc w:val="left"/>
              <w:rPr>
                <w:rFonts w:cstheme="minorHAnsi"/>
                <w:sz w:val="22"/>
                <w:szCs w:val="22"/>
              </w:rPr>
            </w:pPr>
            <w:r>
              <w:rPr>
                <w:rFonts w:cstheme="minorHAnsi"/>
                <w:sz w:val="22"/>
                <w:szCs w:val="22"/>
              </w:rPr>
              <w:t>Timeline for project completion</w:t>
            </w:r>
          </w:p>
          <w:p w14:paraId="10E03483" w14:textId="022004D8" w:rsidR="00823DEC" w:rsidRPr="00823DEC" w:rsidRDefault="45E87AF1" w:rsidP="00151F72">
            <w:pPr>
              <w:pStyle w:val="ListParagraph"/>
              <w:numPr>
                <w:ilvl w:val="0"/>
                <w:numId w:val="30"/>
              </w:numPr>
              <w:spacing w:line="360" w:lineRule="auto"/>
              <w:jc w:val="left"/>
              <w:rPr>
                <w:rFonts w:cstheme="minorHAnsi"/>
                <w:sz w:val="22"/>
                <w:szCs w:val="22"/>
              </w:rPr>
            </w:pPr>
            <w:r w:rsidRPr="7845B730">
              <w:rPr>
                <w:sz w:val="22"/>
                <w:szCs w:val="22"/>
              </w:rPr>
              <w:t xml:space="preserve">All bids </w:t>
            </w:r>
            <w:r w:rsidR="08058D42" w:rsidRPr="7845B730">
              <w:rPr>
                <w:sz w:val="22"/>
                <w:szCs w:val="22"/>
              </w:rPr>
              <w:t>must</w:t>
            </w:r>
            <w:r w:rsidRPr="7845B730">
              <w:rPr>
                <w:sz w:val="22"/>
                <w:szCs w:val="22"/>
              </w:rPr>
              <w:t xml:space="preserve"> be sealed</w:t>
            </w:r>
            <w:r w:rsidR="00725EE8">
              <w:rPr>
                <w:sz w:val="22"/>
                <w:szCs w:val="22"/>
              </w:rPr>
              <w:t>.</w:t>
            </w:r>
          </w:p>
        </w:tc>
      </w:tr>
    </w:tbl>
    <w:p w14:paraId="469E86CD" w14:textId="77777777" w:rsidR="0025005E" w:rsidRDefault="0025005E" w:rsidP="0025005E">
      <w:pPr>
        <w:pStyle w:val="Heading2"/>
      </w:pPr>
      <w:bookmarkStart w:id="4" w:name="_Toc169612253"/>
      <w:r>
        <w:lastRenderedPageBreak/>
        <w:t>Project Scope</w:t>
      </w:r>
      <w:bookmarkEnd w:id="4"/>
    </w:p>
    <w:tbl>
      <w:tblPr>
        <w:tblStyle w:val="TipTable"/>
        <w:tblW w:w="5000" w:type="pct"/>
        <w:tblLook w:val="04A0" w:firstRow="1" w:lastRow="0" w:firstColumn="1" w:lastColumn="0" w:noHBand="0" w:noVBand="1"/>
        <w:tblDescription w:val="Layout table"/>
      </w:tblPr>
      <w:tblGrid>
        <w:gridCol w:w="9360"/>
      </w:tblGrid>
      <w:tr w:rsidR="0025005E" w14:paraId="4A9A5D4E" w14:textId="77777777" w:rsidTr="4C6FBF16">
        <w:tc>
          <w:tcPr>
            <w:cnfStyle w:val="001000000000" w:firstRow="0" w:lastRow="0" w:firstColumn="1" w:lastColumn="0" w:oddVBand="0" w:evenVBand="0" w:oddHBand="0" w:evenHBand="0" w:firstRowFirstColumn="0" w:firstRowLastColumn="0" w:lastRowFirstColumn="0" w:lastRowLastColumn="0"/>
            <w:tcW w:w="5000" w:type="pct"/>
          </w:tcPr>
          <w:p w14:paraId="03FBAADD" w14:textId="31308FA8" w:rsidR="001E0940" w:rsidRPr="00013C82" w:rsidRDefault="001E0940" w:rsidP="001E0940">
            <w:pPr>
              <w:pStyle w:val="ListParagraph"/>
              <w:numPr>
                <w:ilvl w:val="0"/>
                <w:numId w:val="71"/>
              </w:numPr>
              <w:spacing w:line="360" w:lineRule="auto"/>
              <w:jc w:val="left"/>
              <w:rPr>
                <w:sz w:val="22"/>
                <w:szCs w:val="22"/>
              </w:rPr>
            </w:pPr>
            <w:r w:rsidRPr="00013C82">
              <w:rPr>
                <w:sz w:val="22"/>
                <w:szCs w:val="22"/>
              </w:rPr>
              <w:t xml:space="preserve">Assess the </w:t>
            </w:r>
            <w:r w:rsidR="00013C82" w:rsidRPr="00013C82">
              <w:rPr>
                <w:sz w:val="22"/>
                <w:szCs w:val="22"/>
              </w:rPr>
              <w:t>selected</w:t>
            </w:r>
            <w:r w:rsidRPr="00013C82">
              <w:rPr>
                <w:sz w:val="22"/>
                <w:szCs w:val="22"/>
              </w:rPr>
              <w:t xml:space="preserve"> </w:t>
            </w:r>
            <w:r w:rsidR="00560A91" w:rsidRPr="00013C82">
              <w:rPr>
                <w:sz w:val="22"/>
                <w:szCs w:val="22"/>
              </w:rPr>
              <w:t>site</w:t>
            </w:r>
            <w:r w:rsidRPr="00013C82">
              <w:rPr>
                <w:sz w:val="22"/>
                <w:szCs w:val="22"/>
              </w:rPr>
              <w:t xml:space="preserve"> </w:t>
            </w:r>
            <w:r w:rsidR="00013C82" w:rsidRPr="00013C82">
              <w:rPr>
                <w:sz w:val="22"/>
                <w:szCs w:val="22"/>
              </w:rPr>
              <w:t>location.</w:t>
            </w:r>
          </w:p>
          <w:p w14:paraId="189A5937" w14:textId="7869C8C1" w:rsidR="001E0940" w:rsidRPr="003A7816" w:rsidRDefault="0735BBB9" w:rsidP="003A7816">
            <w:pPr>
              <w:pStyle w:val="ListParagraph"/>
              <w:numPr>
                <w:ilvl w:val="0"/>
                <w:numId w:val="71"/>
              </w:numPr>
              <w:spacing w:line="360" w:lineRule="auto"/>
              <w:jc w:val="left"/>
              <w:rPr>
                <w:sz w:val="22"/>
                <w:szCs w:val="22"/>
              </w:rPr>
            </w:pPr>
            <w:r w:rsidRPr="7A69A095">
              <w:rPr>
                <w:sz w:val="22"/>
                <w:szCs w:val="22"/>
              </w:rPr>
              <w:t xml:space="preserve">Develop detailed plans for the </w:t>
            </w:r>
            <w:r w:rsidR="00013C82" w:rsidRPr="7A69A095">
              <w:rPr>
                <w:sz w:val="22"/>
                <w:szCs w:val="22"/>
              </w:rPr>
              <w:t xml:space="preserve">LLBO </w:t>
            </w:r>
            <w:r w:rsidR="003A7816">
              <w:rPr>
                <w:sz w:val="22"/>
                <w:szCs w:val="22"/>
              </w:rPr>
              <w:t>Food Distribution</w:t>
            </w:r>
            <w:r w:rsidR="00013C82" w:rsidRPr="7A69A095">
              <w:rPr>
                <w:sz w:val="22"/>
                <w:szCs w:val="22"/>
              </w:rPr>
              <w:t xml:space="preserve"> based on preliminary design work.</w:t>
            </w:r>
          </w:p>
          <w:p w14:paraId="745D40C2" w14:textId="3D07201B" w:rsidR="001E0940" w:rsidRDefault="0735BBB9" w:rsidP="001E0940">
            <w:pPr>
              <w:pStyle w:val="ListParagraph"/>
              <w:numPr>
                <w:ilvl w:val="0"/>
                <w:numId w:val="71"/>
              </w:numPr>
              <w:spacing w:line="360" w:lineRule="auto"/>
              <w:jc w:val="left"/>
              <w:rPr>
                <w:sz w:val="22"/>
                <w:szCs w:val="22"/>
              </w:rPr>
            </w:pPr>
            <w:r w:rsidRPr="7A69A095">
              <w:rPr>
                <w:sz w:val="22"/>
                <w:szCs w:val="22"/>
              </w:rPr>
              <w:t>Implement the construction phase of the project, adhering to safety standards, quality workmanship, and strict adherence to the approved design plans</w:t>
            </w:r>
            <w:r w:rsidR="00013C82" w:rsidRPr="7A69A095">
              <w:rPr>
                <w:sz w:val="22"/>
                <w:szCs w:val="22"/>
              </w:rPr>
              <w:t>.</w:t>
            </w:r>
          </w:p>
          <w:p w14:paraId="55678845" w14:textId="15959DE5" w:rsidR="00013C82" w:rsidRPr="00013C82" w:rsidRDefault="00013C82" w:rsidP="001E0940">
            <w:pPr>
              <w:pStyle w:val="ListParagraph"/>
              <w:numPr>
                <w:ilvl w:val="0"/>
                <w:numId w:val="71"/>
              </w:numPr>
              <w:spacing w:line="360" w:lineRule="auto"/>
              <w:jc w:val="left"/>
              <w:rPr>
                <w:sz w:val="22"/>
                <w:szCs w:val="22"/>
              </w:rPr>
            </w:pPr>
            <w:r w:rsidRPr="7A69A095">
              <w:rPr>
                <w:sz w:val="22"/>
                <w:szCs w:val="22"/>
              </w:rPr>
              <w:t>Follow any State/Federal/Local procurement standards when selecting contractor(s).</w:t>
            </w:r>
          </w:p>
          <w:p w14:paraId="2D78D033" w14:textId="33E2FB37" w:rsidR="001E0940" w:rsidRPr="00013C82" w:rsidRDefault="0735BBB9" w:rsidP="001E0940">
            <w:pPr>
              <w:pStyle w:val="ListParagraph"/>
              <w:numPr>
                <w:ilvl w:val="0"/>
                <w:numId w:val="71"/>
              </w:numPr>
              <w:spacing w:line="360" w:lineRule="auto"/>
              <w:jc w:val="left"/>
              <w:rPr>
                <w:sz w:val="22"/>
                <w:szCs w:val="22"/>
              </w:rPr>
            </w:pPr>
            <w:r w:rsidRPr="7A69A095">
              <w:rPr>
                <w:sz w:val="22"/>
                <w:szCs w:val="22"/>
              </w:rPr>
              <w:t xml:space="preserve">Provide regular progress reports to the LLBO and keep </w:t>
            </w:r>
            <w:r w:rsidR="688E7EFE" w:rsidRPr="7A69A095">
              <w:rPr>
                <w:sz w:val="22"/>
                <w:szCs w:val="22"/>
              </w:rPr>
              <w:t>Tribal council</w:t>
            </w:r>
            <w:r w:rsidRPr="7A69A095">
              <w:rPr>
                <w:sz w:val="22"/>
                <w:szCs w:val="22"/>
              </w:rPr>
              <w:t xml:space="preserve"> informed of any significant developments</w:t>
            </w:r>
            <w:r w:rsidR="00013C82" w:rsidRPr="7A69A095">
              <w:rPr>
                <w:sz w:val="22"/>
                <w:szCs w:val="22"/>
              </w:rPr>
              <w:t>.</w:t>
            </w:r>
          </w:p>
          <w:p w14:paraId="292710A3" w14:textId="5708EDD4" w:rsidR="00725AD4" w:rsidRDefault="06F42ABC" w:rsidP="00725AD4">
            <w:pPr>
              <w:pStyle w:val="ListParagraph"/>
              <w:numPr>
                <w:ilvl w:val="0"/>
                <w:numId w:val="71"/>
              </w:numPr>
              <w:spacing w:line="360" w:lineRule="auto"/>
              <w:jc w:val="left"/>
              <w:rPr>
                <w:sz w:val="22"/>
                <w:szCs w:val="22"/>
              </w:rPr>
            </w:pPr>
            <w:r w:rsidRPr="7A69A095">
              <w:rPr>
                <w:sz w:val="22"/>
                <w:szCs w:val="22"/>
              </w:rPr>
              <w:t xml:space="preserve">Ensure the completion of the project within the agreed-upon timeline and budget </w:t>
            </w:r>
            <w:r w:rsidR="688E7EFE" w:rsidRPr="7A69A095">
              <w:rPr>
                <w:sz w:val="22"/>
                <w:szCs w:val="22"/>
              </w:rPr>
              <w:t>until project completion</w:t>
            </w:r>
            <w:r w:rsidR="00725EE8">
              <w:rPr>
                <w:sz w:val="22"/>
                <w:szCs w:val="22"/>
              </w:rPr>
              <w:t>.</w:t>
            </w:r>
          </w:p>
          <w:p w14:paraId="4F2BB179" w14:textId="77777777" w:rsidR="001E0940" w:rsidRDefault="00732B83" w:rsidP="00732B83">
            <w:pPr>
              <w:pStyle w:val="ListParagraph"/>
              <w:numPr>
                <w:ilvl w:val="0"/>
                <w:numId w:val="71"/>
              </w:numPr>
              <w:spacing w:line="360" w:lineRule="auto"/>
              <w:jc w:val="left"/>
              <w:rPr>
                <w:sz w:val="22"/>
                <w:szCs w:val="22"/>
              </w:rPr>
            </w:pPr>
            <w:r>
              <w:rPr>
                <w:sz w:val="22"/>
                <w:szCs w:val="22"/>
              </w:rPr>
              <w:t>Total cost of project</w:t>
            </w:r>
            <w:r w:rsidR="00773834">
              <w:rPr>
                <w:sz w:val="22"/>
                <w:szCs w:val="22"/>
              </w:rPr>
              <w:t>, including</w:t>
            </w:r>
            <w:r>
              <w:rPr>
                <w:sz w:val="22"/>
                <w:szCs w:val="22"/>
              </w:rPr>
              <w:t xml:space="preserve"> pre-construction cost are not to exceed $1,724.644</w:t>
            </w:r>
          </w:p>
          <w:p w14:paraId="10C40256" w14:textId="5F4D1962" w:rsidR="00982874" w:rsidRPr="00732B83" w:rsidRDefault="00982874" w:rsidP="00732B83">
            <w:pPr>
              <w:pStyle w:val="ListParagraph"/>
              <w:numPr>
                <w:ilvl w:val="0"/>
                <w:numId w:val="71"/>
              </w:numPr>
              <w:spacing w:line="360" w:lineRule="auto"/>
              <w:jc w:val="left"/>
              <w:rPr>
                <w:sz w:val="22"/>
                <w:szCs w:val="22"/>
              </w:rPr>
            </w:pPr>
            <w:r>
              <w:rPr>
                <w:sz w:val="22"/>
                <w:szCs w:val="22"/>
              </w:rPr>
              <w:t xml:space="preserve">Site visits are encouraged but not required </w:t>
            </w:r>
            <w:r w:rsidR="00B7373E">
              <w:rPr>
                <w:sz w:val="22"/>
                <w:szCs w:val="22"/>
              </w:rPr>
              <w:t>between the hours of 8-4:30, Monday through Friday.</w:t>
            </w:r>
          </w:p>
        </w:tc>
      </w:tr>
    </w:tbl>
    <w:p w14:paraId="47575523" w14:textId="77777777" w:rsidR="0025005E" w:rsidRPr="0025005E" w:rsidRDefault="0025005E" w:rsidP="0025005E">
      <w:pPr>
        <w:pStyle w:val="Heading2"/>
      </w:pPr>
      <w:bookmarkStart w:id="5" w:name="_Toc169612254"/>
      <w:r>
        <w:t>Required Proposal Content</w:t>
      </w:r>
      <w:bookmarkEnd w:id="5"/>
    </w:p>
    <w:tbl>
      <w:tblPr>
        <w:tblStyle w:val="TipTable"/>
        <w:tblW w:w="0" w:type="auto"/>
        <w:tblLook w:val="04A0" w:firstRow="1" w:lastRow="0" w:firstColumn="1" w:lastColumn="0" w:noHBand="0" w:noVBand="1"/>
      </w:tblPr>
      <w:tblGrid>
        <w:gridCol w:w="9350"/>
      </w:tblGrid>
      <w:tr w:rsidR="0025005E" w:rsidRPr="00D47CF1" w14:paraId="4C4FB8FA" w14:textId="77777777" w:rsidTr="545449F3">
        <w:tc>
          <w:tcPr>
            <w:cnfStyle w:val="001000000000" w:firstRow="0" w:lastRow="0" w:firstColumn="1" w:lastColumn="0" w:oddVBand="0" w:evenVBand="0" w:oddHBand="0" w:evenHBand="0" w:firstRowFirstColumn="0" w:firstRowLastColumn="0" w:lastRowFirstColumn="0" w:lastRowLastColumn="0"/>
            <w:tcW w:w="9350" w:type="dxa"/>
          </w:tcPr>
          <w:p w14:paraId="09D8005D" w14:textId="4A963EED" w:rsidR="00623C78" w:rsidRPr="0092078D" w:rsidRDefault="00623C78" w:rsidP="00623C78">
            <w:pPr>
              <w:pStyle w:val="ListParagraph"/>
              <w:numPr>
                <w:ilvl w:val="0"/>
                <w:numId w:val="48"/>
              </w:numPr>
              <w:spacing w:after="160"/>
              <w:jc w:val="left"/>
              <w:rPr>
                <w:b/>
                <w:bCs/>
                <w:sz w:val="22"/>
                <w:szCs w:val="22"/>
                <w:u w:val="single"/>
              </w:rPr>
            </w:pPr>
            <w:r w:rsidRPr="001B61A4">
              <w:rPr>
                <w:b/>
                <w:bCs/>
                <w:sz w:val="22"/>
                <w:szCs w:val="22"/>
                <w:u w:val="single"/>
              </w:rPr>
              <w:t>Contact Information:</w:t>
            </w:r>
            <w:r w:rsidRPr="001B61A4">
              <w:rPr>
                <w:sz w:val="22"/>
                <w:szCs w:val="22"/>
              </w:rPr>
              <w:t xml:space="preserve"> Street, mailing address, telephone, and email address.</w:t>
            </w:r>
          </w:p>
          <w:p w14:paraId="00F8F5D9" w14:textId="77777777" w:rsidR="00623C78" w:rsidRPr="001B61A4" w:rsidRDefault="00623C78" w:rsidP="0092078D">
            <w:pPr>
              <w:pStyle w:val="ListParagraph"/>
              <w:spacing w:after="160"/>
              <w:ind w:left="1080"/>
              <w:jc w:val="left"/>
              <w:rPr>
                <w:b/>
                <w:bCs/>
                <w:sz w:val="22"/>
                <w:szCs w:val="22"/>
                <w:u w:val="single"/>
              </w:rPr>
            </w:pPr>
          </w:p>
          <w:p w14:paraId="7C6A0038" w14:textId="2AB922B9" w:rsidR="0025005E" w:rsidRPr="001B61A4" w:rsidRDefault="0025005E" w:rsidP="00DE29C0">
            <w:pPr>
              <w:pStyle w:val="ListParagraph"/>
              <w:numPr>
                <w:ilvl w:val="0"/>
                <w:numId w:val="48"/>
              </w:numPr>
              <w:spacing w:after="160"/>
              <w:jc w:val="left"/>
              <w:rPr>
                <w:sz w:val="22"/>
                <w:szCs w:val="22"/>
              </w:rPr>
            </w:pPr>
            <w:r w:rsidRPr="001B61A4">
              <w:rPr>
                <w:b/>
                <w:bCs/>
                <w:sz w:val="22"/>
                <w:szCs w:val="22"/>
                <w:u w:val="single"/>
              </w:rPr>
              <w:t>Proposal Narrative:</w:t>
            </w:r>
            <w:r w:rsidRPr="001B61A4">
              <w:rPr>
                <w:sz w:val="22"/>
                <w:szCs w:val="22"/>
              </w:rPr>
              <w:t xml:space="preserve"> A proposal narrative explaining the overall strategy to be taken toward completion of the project </w:t>
            </w:r>
            <w:r w:rsidR="1301F643" w:rsidRPr="001B61A4">
              <w:rPr>
                <w:sz w:val="22"/>
                <w:szCs w:val="22"/>
              </w:rPr>
              <w:t>scope</w:t>
            </w:r>
            <w:r w:rsidRPr="001B61A4">
              <w:rPr>
                <w:sz w:val="22"/>
                <w:szCs w:val="22"/>
              </w:rPr>
              <w:t xml:space="preserve">, how each </w:t>
            </w:r>
            <w:r w:rsidR="136D4A62" w:rsidRPr="001B61A4">
              <w:rPr>
                <w:sz w:val="22"/>
                <w:szCs w:val="22"/>
              </w:rPr>
              <w:t>phase</w:t>
            </w:r>
            <w:r w:rsidRPr="001B61A4">
              <w:rPr>
                <w:sz w:val="22"/>
                <w:szCs w:val="22"/>
              </w:rPr>
              <w:t xml:space="preserve"> will be </w:t>
            </w:r>
            <w:r w:rsidR="136D4A62" w:rsidRPr="001B61A4">
              <w:rPr>
                <w:sz w:val="22"/>
                <w:szCs w:val="22"/>
              </w:rPr>
              <w:t>completed</w:t>
            </w:r>
            <w:r w:rsidRPr="001B61A4">
              <w:rPr>
                <w:sz w:val="22"/>
                <w:szCs w:val="22"/>
              </w:rPr>
              <w:t xml:space="preserve">, and any recommended changes in the </w:t>
            </w:r>
            <w:r w:rsidR="136D4A62" w:rsidRPr="001B61A4">
              <w:rPr>
                <w:sz w:val="22"/>
                <w:szCs w:val="22"/>
              </w:rPr>
              <w:t>phasing</w:t>
            </w:r>
            <w:r w:rsidRPr="001B61A4">
              <w:rPr>
                <w:sz w:val="22"/>
                <w:szCs w:val="22"/>
              </w:rPr>
              <w:t xml:space="preserve"> as presented in this RFP.  </w:t>
            </w:r>
          </w:p>
          <w:p w14:paraId="099762C0" w14:textId="77777777" w:rsidR="0025005E" w:rsidRPr="001B61A4" w:rsidRDefault="0025005E" w:rsidP="00DE29C0">
            <w:pPr>
              <w:pStyle w:val="ListParagraph"/>
              <w:ind w:left="1440"/>
              <w:jc w:val="left"/>
              <w:rPr>
                <w:sz w:val="22"/>
                <w:szCs w:val="22"/>
              </w:rPr>
            </w:pPr>
          </w:p>
          <w:p w14:paraId="0FB423B7" w14:textId="6EEB5AA5" w:rsidR="0025005E" w:rsidRPr="001B61A4" w:rsidRDefault="0025005E" w:rsidP="00DE29C0">
            <w:pPr>
              <w:pStyle w:val="ListParagraph"/>
              <w:numPr>
                <w:ilvl w:val="0"/>
                <w:numId w:val="48"/>
              </w:numPr>
              <w:spacing w:after="160"/>
              <w:jc w:val="left"/>
              <w:rPr>
                <w:sz w:val="22"/>
                <w:szCs w:val="22"/>
              </w:rPr>
            </w:pPr>
            <w:r w:rsidRPr="001B61A4">
              <w:rPr>
                <w:b/>
                <w:bCs/>
                <w:sz w:val="22"/>
                <w:szCs w:val="22"/>
                <w:u w:val="single"/>
              </w:rPr>
              <w:t>Qualifications &amp; Certifications:</w:t>
            </w:r>
            <w:r w:rsidRPr="001B61A4">
              <w:rPr>
                <w:sz w:val="22"/>
                <w:szCs w:val="22"/>
              </w:rPr>
              <w:t xml:space="preserve"> Brief statement of qualifications together with appropriate supplemental information demonstrating qualifications</w:t>
            </w:r>
            <w:r w:rsidR="0CC8B8B0" w:rsidRPr="001B61A4">
              <w:rPr>
                <w:sz w:val="22"/>
                <w:szCs w:val="22"/>
              </w:rPr>
              <w:t xml:space="preserve">; </w:t>
            </w:r>
            <w:r w:rsidR="004159F8">
              <w:rPr>
                <w:sz w:val="22"/>
                <w:szCs w:val="22"/>
              </w:rPr>
              <w:t>relevant</w:t>
            </w:r>
            <w:r w:rsidR="0CC8B8B0" w:rsidRPr="001B61A4">
              <w:rPr>
                <w:sz w:val="22"/>
                <w:szCs w:val="22"/>
              </w:rPr>
              <w:t xml:space="preserve"> </w:t>
            </w:r>
            <w:r w:rsidR="4E4A1879" w:rsidRPr="001B61A4">
              <w:rPr>
                <w:sz w:val="22"/>
                <w:szCs w:val="22"/>
              </w:rPr>
              <w:t>licenses</w:t>
            </w:r>
            <w:r w:rsidR="0CC8B8B0" w:rsidRPr="001B61A4">
              <w:rPr>
                <w:sz w:val="22"/>
                <w:szCs w:val="22"/>
              </w:rPr>
              <w:t>, relevant</w:t>
            </w:r>
            <w:r w:rsidR="004159F8">
              <w:rPr>
                <w:sz w:val="22"/>
                <w:szCs w:val="22"/>
              </w:rPr>
              <w:t xml:space="preserve"> certifications/accreditations</w:t>
            </w:r>
            <w:r w:rsidR="1B4151D0" w:rsidRPr="001B61A4">
              <w:rPr>
                <w:sz w:val="22"/>
                <w:szCs w:val="22"/>
              </w:rPr>
              <w:t xml:space="preserve">, workforce development, </w:t>
            </w:r>
            <w:r w:rsidR="16B7BA7E" w:rsidRPr="001B61A4">
              <w:rPr>
                <w:sz w:val="22"/>
                <w:szCs w:val="22"/>
              </w:rPr>
              <w:t>etc.</w:t>
            </w:r>
            <w:r w:rsidR="0CC8B8B0" w:rsidRPr="001B61A4">
              <w:rPr>
                <w:sz w:val="22"/>
                <w:szCs w:val="22"/>
              </w:rPr>
              <w:t xml:space="preserve"> </w:t>
            </w:r>
            <w:r w:rsidR="1593AF8B" w:rsidRPr="001B61A4">
              <w:rPr>
                <w:sz w:val="22"/>
                <w:szCs w:val="22"/>
              </w:rPr>
              <w:t>Identify</w:t>
            </w:r>
            <w:r w:rsidRPr="001B61A4">
              <w:rPr>
                <w:sz w:val="22"/>
                <w:szCs w:val="22"/>
              </w:rPr>
              <w:t xml:space="preserve"> other key personnel</w:t>
            </w:r>
            <w:r w:rsidR="1593AF8B" w:rsidRPr="001B61A4">
              <w:rPr>
                <w:sz w:val="22"/>
                <w:szCs w:val="22"/>
              </w:rPr>
              <w:t>/organizations</w:t>
            </w:r>
            <w:r w:rsidRPr="001B61A4">
              <w:rPr>
                <w:sz w:val="22"/>
                <w:szCs w:val="22"/>
              </w:rPr>
              <w:t xml:space="preserve"> </w:t>
            </w:r>
            <w:r w:rsidR="1593AF8B" w:rsidRPr="001B61A4">
              <w:rPr>
                <w:sz w:val="22"/>
                <w:szCs w:val="22"/>
              </w:rPr>
              <w:t>who will help</w:t>
            </w:r>
            <w:r w:rsidRPr="001B61A4">
              <w:rPr>
                <w:sz w:val="22"/>
                <w:szCs w:val="22"/>
              </w:rPr>
              <w:t xml:space="preserve"> undertake the proposed project. </w:t>
            </w:r>
          </w:p>
          <w:p w14:paraId="0CCACD4B" w14:textId="77777777" w:rsidR="0025005E" w:rsidRPr="001B61A4" w:rsidRDefault="0025005E" w:rsidP="00DE29C0">
            <w:pPr>
              <w:pStyle w:val="ListParagraph"/>
              <w:jc w:val="left"/>
              <w:rPr>
                <w:b/>
                <w:sz w:val="22"/>
                <w:szCs w:val="22"/>
                <w:u w:val="single"/>
              </w:rPr>
            </w:pPr>
          </w:p>
          <w:p w14:paraId="4605A64F" w14:textId="7713C918" w:rsidR="00623C78" w:rsidRPr="001B61A4" w:rsidRDefault="00623C78">
            <w:pPr>
              <w:pStyle w:val="ListParagraph"/>
              <w:numPr>
                <w:ilvl w:val="0"/>
                <w:numId w:val="48"/>
              </w:numPr>
              <w:jc w:val="left"/>
              <w:rPr>
                <w:sz w:val="22"/>
                <w:szCs w:val="22"/>
              </w:rPr>
            </w:pPr>
            <w:r w:rsidRPr="545449F3">
              <w:rPr>
                <w:b/>
                <w:bCs/>
                <w:sz w:val="22"/>
                <w:szCs w:val="22"/>
                <w:u w:val="single"/>
              </w:rPr>
              <w:t>Kno</w:t>
            </w:r>
            <w:r w:rsidR="520D745B" w:rsidRPr="545449F3">
              <w:rPr>
                <w:b/>
                <w:bCs/>
                <w:sz w:val="22"/>
                <w:szCs w:val="22"/>
                <w:u w:val="single"/>
              </w:rPr>
              <w:t>w</w:t>
            </w:r>
            <w:r w:rsidRPr="545449F3">
              <w:rPr>
                <w:b/>
                <w:bCs/>
                <w:sz w:val="22"/>
                <w:szCs w:val="22"/>
                <w:u w:val="single"/>
              </w:rPr>
              <w:t>ledge and Experience with Tribes:</w:t>
            </w:r>
            <w:r w:rsidRPr="545449F3">
              <w:rPr>
                <w:sz w:val="22"/>
                <w:szCs w:val="22"/>
              </w:rPr>
              <w:t xml:space="preserve"> cultural considerations, compliance with tribal regulations, experience working with tribal communities.</w:t>
            </w:r>
          </w:p>
          <w:p w14:paraId="53F21D0B" w14:textId="3E052ADE" w:rsidR="00623C78" w:rsidRPr="0092078D" w:rsidRDefault="00623C78" w:rsidP="0092078D">
            <w:pPr>
              <w:rPr>
                <w:sz w:val="22"/>
                <w:szCs w:val="22"/>
              </w:rPr>
            </w:pPr>
          </w:p>
          <w:p w14:paraId="112C6640" w14:textId="65D2E87D" w:rsidR="00623C78" w:rsidRPr="001B61A4" w:rsidRDefault="00623C78" w:rsidP="0092078D">
            <w:pPr>
              <w:pStyle w:val="ListParagraph"/>
              <w:numPr>
                <w:ilvl w:val="0"/>
                <w:numId w:val="48"/>
              </w:numPr>
              <w:jc w:val="left"/>
              <w:rPr>
                <w:sz w:val="22"/>
                <w:szCs w:val="22"/>
              </w:rPr>
            </w:pPr>
            <w:r w:rsidRPr="001B61A4">
              <w:rPr>
                <w:b/>
                <w:bCs/>
                <w:sz w:val="22"/>
                <w:szCs w:val="22"/>
                <w:u w:val="single"/>
              </w:rPr>
              <w:t>Examples of Past projects:</w:t>
            </w:r>
            <w:r w:rsidRPr="001B61A4">
              <w:rPr>
                <w:sz w:val="22"/>
                <w:szCs w:val="22"/>
              </w:rPr>
              <w:t xml:space="preserve"> Projects of similar scale.</w:t>
            </w:r>
          </w:p>
          <w:p w14:paraId="2FA192B4" w14:textId="77777777" w:rsidR="00623C78" w:rsidRPr="0092078D" w:rsidRDefault="00623C78" w:rsidP="0092078D">
            <w:pPr>
              <w:rPr>
                <w:sz w:val="22"/>
                <w:szCs w:val="22"/>
              </w:rPr>
            </w:pPr>
          </w:p>
          <w:p w14:paraId="7E680C40" w14:textId="6759D503" w:rsidR="00623C78" w:rsidRPr="001B61A4" w:rsidRDefault="00623C78" w:rsidP="0092078D">
            <w:pPr>
              <w:pStyle w:val="ListParagraph"/>
              <w:numPr>
                <w:ilvl w:val="0"/>
                <w:numId w:val="48"/>
              </w:numPr>
              <w:spacing w:after="160"/>
              <w:jc w:val="left"/>
              <w:rPr>
                <w:sz w:val="22"/>
                <w:szCs w:val="22"/>
              </w:rPr>
            </w:pPr>
            <w:r w:rsidRPr="001B61A4">
              <w:rPr>
                <w:b/>
                <w:bCs/>
                <w:sz w:val="22"/>
                <w:szCs w:val="22"/>
                <w:u w:val="single"/>
              </w:rPr>
              <w:t>Budget &amp; Timeline:</w:t>
            </w:r>
            <w:r w:rsidRPr="001B61A4">
              <w:rPr>
                <w:sz w:val="22"/>
                <w:szCs w:val="22"/>
              </w:rPr>
              <w:t xml:space="preserve"> Present summary of total project cost, payment schedule, project phases, estimated start and end date</w:t>
            </w:r>
          </w:p>
          <w:p w14:paraId="22AF532A" w14:textId="77777777" w:rsidR="0037340F" w:rsidRPr="0092078D" w:rsidRDefault="0037340F" w:rsidP="0092078D">
            <w:pPr>
              <w:pStyle w:val="ListParagraph"/>
              <w:rPr>
                <w:sz w:val="22"/>
                <w:szCs w:val="22"/>
              </w:rPr>
            </w:pPr>
          </w:p>
          <w:p w14:paraId="65235B0F" w14:textId="77777777" w:rsidR="00B003E2" w:rsidRPr="001B61A4" w:rsidRDefault="00B003E2" w:rsidP="00B003E2">
            <w:pPr>
              <w:pStyle w:val="ListParagraph"/>
              <w:numPr>
                <w:ilvl w:val="0"/>
                <w:numId w:val="48"/>
              </w:numPr>
              <w:jc w:val="left"/>
              <w:rPr>
                <w:sz w:val="22"/>
                <w:szCs w:val="22"/>
              </w:rPr>
            </w:pPr>
            <w:r w:rsidRPr="001B61A4">
              <w:rPr>
                <w:b/>
                <w:bCs/>
                <w:sz w:val="22"/>
                <w:szCs w:val="22"/>
                <w:u w:val="single"/>
              </w:rPr>
              <w:t>References:</w:t>
            </w:r>
            <w:r w:rsidRPr="001B61A4">
              <w:rPr>
                <w:sz w:val="22"/>
                <w:szCs w:val="22"/>
              </w:rPr>
              <w:t xml:space="preserve"> Provide a list of references and/or letters of recommendation.</w:t>
            </w:r>
          </w:p>
          <w:p w14:paraId="5AD74705" w14:textId="5DC4E21D" w:rsidR="00B003E2" w:rsidRPr="001B61A4" w:rsidRDefault="00B003E2" w:rsidP="0092078D">
            <w:pPr>
              <w:rPr>
                <w:sz w:val="22"/>
                <w:szCs w:val="22"/>
              </w:rPr>
            </w:pPr>
          </w:p>
          <w:p w14:paraId="5D047F52" w14:textId="72C56B6D" w:rsidR="0037340F" w:rsidRDefault="0037340F" w:rsidP="0092078D">
            <w:pPr>
              <w:pStyle w:val="ListParagraph"/>
              <w:numPr>
                <w:ilvl w:val="0"/>
                <w:numId w:val="48"/>
              </w:numPr>
              <w:spacing w:after="160"/>
              <w:jc w:val="left"/>
              <w:rPr>
                <w:sz w:val="22"/>
                <w:szCs w:val="22"/>
              </w:rPr>
            </w:pPr>
            <w:r w:rsidRPr="545449F3">
              <w:rPr>
                <w:b/>
                <w:bCs/>
                <w:sz w:val="22"/>
                <w:szCs w:val="22"/>
                <w:u w:val="single"/>
              </w:rPr>
              <w:t>Fee Structure</w:t>
            </w:r>
            <w:r w:rsidRPr="545449F3">
              <w:rPr>
                <w:sz w:val="22"/>
                <w:szCs w:val="22"/>
              </w:rPr>
              <w:t>: provide unit prices for materials and hourly rates for professional services and staff time.</w:t>
            </w:r>
          </w:p>
          <w:p w14:paraId="1AB71808" w14:textId="77777777" w:rsidR="00B94479" w:rsidRPr="001B61A4" w:rsidRDefault="00B94479" w:rsidP="00B94479">
            <w:pPr>
              <w:pStyle w:val="ListParagraph"/>
              <w:spacing w:after="160"/>
              <w:ind w:left="1080"/>
              <w:jc w:val="left"/>
              <w:rPr>
                <w:sz w:val="22"/>
                <w:szCs w:val="22"/>
              </w:rPr>
            </w:pPr>
          </w:p>
          <w:p w14:paraId="1B38418C" w14:textId="16CC79A5" w:rsidR="52EB05AF" w:rsidRDefault="52EB05AF" w:rsidP="545449F3">
            <w:pPr>
              <w:pStyle w:val="ListParagraph"/>
              <w:numPr>
                <w:ilvl w:val="0"/>
                <w:numId w:val="48"/>
              </w:numPr>
              <w:spacing w:after="160"/>
              <w:jc w:val="left"/>
              <w:rPr>
                <w:sz w:val="22"/>
                <w:szCs w:val="22"/>
              </w:rPr>
            </w:pPr>
            <w:r w:rsidRPr="00B94479">
              <w:rPr>
                <w:b/>
                <w:bCs/>
                <w:sz w:val="22"/>
                <w:szCs w:val="22"/>
                <w:u w:val="single"/>
              </w:rPr>
              <w:t>Form of Contract:</w:t>
            </w:r>
            <w:r w:rsidRPr="545449F3">
              <w:rPr>
                <w:b/>
                <w:bCs/>
                <w:sz w:val="22"/>
                <w:szCs w:val="22"/>
              </w:rPr>
              <w:t xml:space="preserve"> </w:t>
            </w:r>
            <w:r w:rsidRPr="545449F3">
              <w:rPr>
                <w:sz w:val="22"/>
                <w:szCs w:val="22"/>
              </w:rPr>
              <w:t>provide proposed form of contract.</w:t>
            </w:r>
          </w:p>
          <w:p w14:paraId="3E57E096" w14:textId="77777777" w:rsidR="0025005E" w:rsidRPr="0025005E" w:rsidRDefault="0025005E" w:rsidP="0092078D">
            <w:pPr>
              <w:jc w:val="left"/>
              <w:rPr>
                <w:rFonts w:cstheme="minorHAnsi"/>
                <w:sz w:val="22"/>
                <w:szCs w:val="22"/>
              </w:rPr>
            </w:pPr>
          </w:p>
        </w:tc>
      </w:tr>
    </w:tbl>
    <w:p w14:paraId="2594FC34" w14:textId="4C7210C8" w:rsidR="0025005E" w:rsidRPr="00554863" w:rsidRDefault="0025005E" w:rsidP="0025005E">
      <w:pPr>
        <w:pStyle w:val="Heading2"/>
      </w:pPr>
      <w:bookmarkStart w:id="6" w:name="_Toc169612255"/>
      <w:r w:rsidRPr="00554863">
        <w:lastRenderedPageBreak/>
        <w:t>Scoring breakdown</w:t>
      </w:r>
      <w:bookmarkEnd w:id="6"/>
    </w:p>
    <w:tbl>
      <w:tblPr>
        <w:tblStyle w:val="TipTable"/>
        <w:tblW w:w="0" w:type="auto"/>
        <w:tblLook w:val="04A0" w:firstRow="1" w:lastRow="0" w:firstColumn="1" w:lastColumn="0" w:noHBand="0" w:noVBand="1"/>
      </w:tblPr>
      <w:tblGrid>
        <w:gridCol w:w="9350"/>
      </w:tblGrid>
      <w:tr w:rsidR="0025005E" w:rsidRPr="00420FCA" w14:paraId="34068736" w14:textId="77777777" w:rsidTr="7A69A095">
        <w:tc>
          <w:tcPr>
            <w:cnfStyle w:val="001000000000" w:firstRow="0" w:lastRow="0" w:firstColumn="1" w:lastColumn="0" w:oddVBand="0" w:evenVBand="0" w:oddHBand="0" w:evenHBand="0" w:firstRowFirstColumn="0" w:firstRowLastColumn="0" w:lastRowFirstColumn="0" w:lastRowLastColumn="0"/>
            <w:tcW w:w="9350" w:type="dxa"/>
          </w:tcPr>
          <w:tbl>
            <w:tblPr>
              <w:tblStyle w:val="TableGrid"/>
              <w:tblW w:w="0" w:type="auto"/>
              <w:tblInd w:w="360" w:type="dxa"/>
              <w:tblLook w:val="04A0" w:firstRow="1" w:lastRow="0" w:firstColumn="1" w:lastColumn="0" w:noHBand="0" w:noVBand="1"/>
            </w:tblPr>
            <w:tblGrid>
              <w:gridCol w:w="6475"/>
              <w:gridCol w:w="2070"/>
            </w:tblGrid>
            <w:tr w:rsidR="007B246E" w14:paraId="7EAFF37D" w14:textId="77777777" w:rsidTr="7A69A095">
              <w:tc>
                <w:tcPr>
                  <w:tcW w:w="6475" w:type="dxa"/>
                </w:tcPr>
                <w:p w14:paraId="223BB8F1" w14:textId="050C43C3" w:rsidR="007B246E" w:rsidRPr="007B246E" w:rsidRDefault="007B246E" w:rsidP="00DE29C0">
                  <w:pPr>
                    <w:spacing w:line="360" w:lineRule="auto"/>
                    <w:rPr>
                      <w:rFonts w:cstheme="minorHAnsi"/>
                      <w:b/>
                      <w:sz w:val="22"/>
                      <w:szCs w:val="22"/>
                    </w:rPr>
                  </w:pPr>
                  <w:r>
                    <w:rPr>
                      <w:rFonts w:cstheme="minorHAnsi"/>
                      <w:b/>
                      <w:sz w:val="22"/>
                      <w:szCs w:val="22"/>
                    </w:rPr>
                    <w:t xml:space="preserve">Criteria </w:t>
                  </w:r>
                </w:p>
              </w:tc>
              <w:tc>
                <w:tcPr>
                  <w:tcW w:w="2070" w:type="dxa"/>
                </w:tcPr>
                <w:p w14:paraId="6832C4AC" w14:textId="0AA83274" w:rsidR="007B246E" w:rsidRPr="007B246E" w:rsidRDefault="007B246E" w:rsidP="00DE29C0">
                  <w:pPr>
                    <w:spacing w:line="360" w:lineRule="auto"/>
                    <w:rPr>
                      <w:rFonts w:cstheme="minorHAnsi"/>
                      <w:b/>
                      <w:sz w:val="22"/>
                      <w:szCs w:val="22"/>
                    </w:rPr>
                  </w:pPr>
                  <w:r>
                    <w:rPr>
                      <w:rFonts w:cstheme="minorHAnsi"/>
                      <w:b/>
                      <w:sz w:val="22"/>
                      <w:szCs w:val="22"/>
                    </w:rPr>
                    <w:t>Point Scale</w:t>
                  </w:r>
                </w:p>
              </w:tc>
            </w:tr>
            <w:tr w:rsidR="007B246E" w14:paraId="6DEE4D50" w14:textId="77777777" w:rsidTr="7A69A095">
              <w:tc>
                <w:tcPr>
                  <w:tcW w:w="6475" w:type="dxa"/>
                </w:tcPr>
                <w:p w14:paraId="3F1D1006" w14:textId="51CE1485" w:rsidR="007B246E" w:rsidRDefault="00623C78" w:rsidP="00DE29C0">
                  <w:pPr>
                    <w:spacing w:line="360" w:lineRule="auto"/>
                    <w:rPr>
                      <w:rFonts w:cstheme="minorHAnsi"/>
                      <w:sz w:val="22"/>
                      <w:szCs w:val="22"/>
                    </w:rPr>
                  </w:pPr>
                  <w:r>
                    <w:rPr>
                      <w:rFonts w:cstheme="minorHAnsi"/>
                      <w:sz w:val="22"/>
                      <w:szCs w:val="22"/>
                    </w:rPr>
                    <w:t>Proposal Narrative</w:t>
                  </w:r>
                </w:p>
              </w:tc>
              <w:tc>
                <w:tcPr>
                  <w:tcW w:w="2070" w:type="dxa"/>
                </w:tcPr>
                <w:p w14:paraId="58FC9BB5" w14:textId="5BC6A49E" w:rsidR="007B246E" w:rsidRDefault="27D2AEBE" w:rsidP="7A69A095">
                  <w:pPr>
                    <w:spacing w:line="360" w:lineRule="auto"/>
                    <w:rPr>
                      <w:sz w:val="22"/>
                      <w:szCs w:val="22"/>
                    </w:rPr>
                  </w:pPr>
                  <w:r w:rsidRPr="7A69A095">
                    <w:rPr>
                      <w:sz w:val="22"/>
                      <w:szCs w:val="22"/>
                    </w:rPr>
                    <w:t>25</w:t>
                  </w:r>
                </w:p>
              </w:tc>
            </w:tr>
            <w:tr w:rsidR="007B246E" w14:paraId="699E0336" w14:textId="77777777" w:rsidTr="7A69A095">
              <w:tc>
                <w:tcPr>
                  <w:tcW w:w="6475" w:type="dxa"/>
                </w:tcPr>
                <w:p w14:paraId="6A18D8BE" w14:textId="69F622A2" w:rsidR="007B246E" w:rsidRDefault="00623C78" w:rsidP="00DE29C0">
                  <w:pPr>
                    <w:spacing w:line="360" w:lineRule="auto"/>
                    <w:rPr>
                      <w:rFonts w:cstheme="minorHAnsi"/>
                      <w:sz w:val="22"/>
                      <w:szCs w:val="22"/>
                    </w:rPr>
                  </w:pPr>
                  <w:r>
                    <w:rPr>
                      <w:rFonts w:cstheme="minorHAnsi"/>
                      <w:sz w:val="22"/>
                      <w:szCs w:val="22"/>
                    </w:rPr>
                    <w:t xml:space="preserve">Qualifications &amp; Certifications </w:t>
                  </w:r>
                </w:p>
              </w:tc>
              <w:tc>
                <w:tcPr>
                  <w:tcW w:w="2070" w:type="dxa"/>
                </w:tcPr>
                <w:p w14:paraId="563FD367" w14:textId="29770C5C" w:rsidR="007B246E" w:rsidRDefault="094E183E" w:rsidP="7A69A095">
                  <w:pPr>
                    <w:spacing w:line="360" w:lineRule="auto"/>
                    <w:rPr>
                      <w:sz w:val="22"/>
                      <w:szCs w:val="22"/>
                    </w:rPr>
                  </w:pPr>
                  <w:r w:rsidRPr="7A69A095">
                    <w:rPr>
                      <w:sz w:val="22"/>
                      <w:szCs w:val="22"/>
                    </w:rPr>
                    <w:t>2</w:t>
                  </w:r>
                  <w:r w:rsidR="5C078480" w:rsidRPr="7A69A095">
                    <w:rPr>
                      <w:sz w:val="22"/>
                      <w:szCs w:val="22"/>
                    </w:rPr>
                    <w:t>0</w:t>
                  </w:r>
                </w:p>
              </w:tc>
            </w:tr>
            <w:tr w:rsidR="007B246E" w14:paraId="2AC7C057" w14:textId="77777777" w:rsidTr="7A69A095">
              <w:tc>
                <w:tcPr>
                  <w:tcW w:w="6475" w:type="dxa"/>
                </w:tcPr>
                <w:p w14:paraId="6DEE24ED" w14:textId="3A6E52CB" w:rsidR="007B246E" w:rsidRDefault="136D4A62" w:rsidP="5D8A99B0">
                  <w:pPr>
                    <w:spacing w:line="360" w:lineRule="auto"/>
                    <w:rPr>
                      <w:sz w:val="22"/>
                      <w:szCs w:val="22"/>
                    </w:rPr>
                  </w:pPr>
                  <w:r w:rsidRPr="09899614">
                    <w:rPr>
                      <w:sz w:val="22"/>
                      <w:szCs w:val="22"/>
                    </w:rPr>
                    <w:t xml:space="preserve">Knowledge and experience with Tribal entities </w:t>
                  </w:r>
                </w:p>
              </w:tc>
              <w:tc>
                <w:tcPr>
                  <w:tcW w:w="2070" w:type="dxa"/>
                </w:tcPr>
                <w:p w14:paraId="640B9108" w14:textId="76A55127" w:rsidR="007B246E" w:rsidRDefault="06C8726C" w:rsidP="7A69A095">
                  <w:pPr>
                    <w:spacing w:line="360" w:lineRule="auto"/>
                    <w:rPr>
                      <w:sz w:val="22"/>
                      <w:szCs w:val="22"/>
                    </w:rPr>
                  </w:pPr>
                  <w:r w:rsidRPr="7A69A095">
                    <w:rPr>
                      <w:sz w:val="22"/>
                      <w:szCs w:val="22"/>
                    </w:rPr>
                    <w:t>1</w:t>
                  </w:r>
                  <w:r w:rsidR="4E63A167" w:rsidRPr="7A69A095">
                    <w:rPr>
                      <w:sz w:val="22"/>
                      <w:szCs w:val="22"/>
                    </w:rPr>
                    <w:t>2</w:t>
                  </w:r>
                </w:p>
              </w:tc>
            </w:tr>
            <w:tr w:rsidR="007B246E" w14:paraId="239C697E" w14:textId="77777777" w:rsidTr="7A69A095">
              <w:tc>
                <w:tcPr>
                  <w:tcW w:w="6475" w:type="dxa"/>
                </w:tcPr>
                <w:p w14:paraId="2FC8D51B" w14:textId="54222EC3" w:rsidR="007B246E" w:rsidRDefault="136D4A62" w:rsidP="5D8A99B0">
                  <w:pPr>
                    <w:spacing w:line="360" w:lineRule="auto"/>
                    <w:rPr>
                      <w:sz w:val="22"/>
                      <w:szCs w:val="22"/>
                    </w:rPr>
                  </w:pPr>
                  <w:r w:rsidRPr="09899614">
                    <w:rPr>
                      <w:sz w:val="22"/>
                      <w:szCs w:val="22"/>
                    </w:rPr>
                    <w:t>Examples of past projects</w:t>
                  </w:r>
                </w:p>
              </w:tc>
              <w:tc>
                <w:tcPr>
                  <w:tcW w:w="2070" w:type="dxa"/>
                </w:tcPr>
                <w:p w14:paraId="46A42E98" w14:textId="02008134" w:rsidR="007B246E" w:rsidRDefault="4D963122" w:rsidP="76414B18">
                  <w:pPr>
                    <w:spacing w:line="360" w:lineRule="auto"/>
                    <w:rPr>
                      <w:sz w:val="22"/>
                      <w:szCs w:val="22"/>
                    </w:rPr>
                  </w:pPr>
                  <w:r w:rsidRPr="7A69A095">
                    <w:rPr>
                      <w:sz w:val="22"/>
                      <w:szCs w:val="22"/>
                    </w:rPr>
                    <w:t>1</w:t>
                  </w:r>
                  <w:r w:rsidR="04BC00B6" w:rsidRPr="7A69A095">
                    <w:rPr>
                      <w:sz w:val="22"/>
                      <w:szCs w:val="22"/>
                    </w:rPr>
                    <w:t>3</w:t>
                  </w:r>
                </w:p>
              </w:tc>
            </w:tr>
            <w:tr w:rsidR="09899614" w14:paraId="68EA2D8C" w14:textId="77777777" w:rsidTr="7A69A095">
              <w:trPr>
                <w:trHeight w:val="300"/>
              </w:trPr>
              <w:tc>
                <w:tcPr>
                  <w:tcW w:w="6475" w:type="dxa"/>
                </w:tcPr>
                <w:p w14:paraId="4724E8BC" w14:textId="623CCB87" w:rsidR="0F688405" w:rsidRDefault="1003206F" w:rsidP="09899614">
                  <w:pPr>
                    <w:spacing w:line="360" w:lineRule="auto"/>
                    <w:rPr>
                      <w:sz w:val="22"/>
                      <w:szCs w:val="22"/>
                    </w:rPr>
                  </w:pPr>
                  <w:r w:rsidRPr="7845B730">
                    <w:rPr>
                      <w:sz w:val="22"/>
                      <w:szCs w:val="22"/>
                    </w:rPr>
                    <w:t>Budget &amp; Timeline</w:t>
                  </w:r>
                </w:p>
              </w:tc>
              <w:tc>
                <w:tcPr>
                  <w:tcW w:w="2070" w:type="dxa"/>
                </w:tcPr>
                <w:p w14:paraId="635A403E" w14:textId="11350541" w:rsidR="0F688405" w:rsidRDefault="1003206F" w:rsidP="09899614">
                  <w:pPr>
                    <w:spacing w:line="360" w:lineRule="auto"/>
                    <w:rPr>
                      <w:sz w:val="22"/>
                      <w:szCs w:val="22"/>
                    </w:rPr>
                  </w:pPr>
                  <w:r w:rsidRPr="7845B730">
                    <w:rPr>
                      <w:sz w:val="22"/>
                      <w:szCs w:val="22"/>
                    </w:rPr>
                    <w:t>1</w:t>
                  </w:r>
                  <w:r w:rsidR="00B94479">
                    <w:rPr>
                      <w:sz w:val="22"/>
                      <w:szCs w:val="22"/>
                    </w:rPr>
                    <w:t>5</w:t>
                  </w:r>
                </w:p>
              </w:tc>
            </w:tr>
            <w:tr w:rsidR="007229A2" w14:paraId="21CFC6C0" w14:textId="77777777" w:rsidTr="7A69A095">
              <w:tc>
                <w:tcPr>
                  <w:tcW w:w="6475" w:type="dxa"/>
                </w:tcPr>
                <w:p w14:paraId="4166D9FA" w14:textId="4A1E2D0E" w:rsidR="007229A2" w:rsidRDefault="2A1D8E09" w:rsidP="76414B18">
                  <w:pPr>
                    <w:spacing w:line="360" w:lineRule="auto"/>
                    <w:rPr>
                      <w:sz w:val="22"/>
                      <w:szCs w:val="22"/>
                    </w:rPr>
                  </w:pPr>
                  <w:r w:rsidRPr="76414B18">
                    <w:rPr>
                      <w:sz w:val="22"/>
                      <w:szCs w:val="22"/>
                    </w:rPr>
                    <w:t>References</w:t>
                  </w:r>
                </w:p>
              </w:tc>
              <w:tc>
                <w:tcPr>
                  <w:tcW w:w="2070" w:type="dxa"/>
                </w:tcPr>
                <w:p w14:paraId="21C51BFF" w14:textId="6AA5C04F" w:rsidR="007229A2" w:rsidRDefault="000661D5" w:rsidP="00DE29C0">
                  <w:pPr>
                    <w:spacing w:line="360" w:lineRule="auto"/>
                    <w:rPr>
                      <w:rFonts w:cstheme="minorHAnsi"/>
                      <w:sz w:val="22"/>
                      <w:szCs w:val="22"/>
                    </w:rPr>
                  </w:pPr>
                  <w:r>
                    <w:rPr>
                      <w:rFonts w:cstheme="minorHAnsi"/>
                      <w:sz w:val="22"/>
                      <w:szCs w:val="22"/>
                    </w:rPr>
                    <w:t>9</w:t>
                  </w:r>
                </w:p>
              </w:tc>
            </w:tr>
            <w:tr w:rsidR="00CD76E9" w14:paraId="5D858360" w14:textId="77777777" w:rsidTr="7A69A095">
              <w:tc>
                <w:tcPr>
                  <w:tcW w:w="6475" w:type="dxa"/>
                </w:tcPr>
                <w:p w14:paraId="6361AE5B" w14:textId="26B4E5BA" w:rsidR="00CD76E9" w:rsidRDefault="5CAC2D6F" w:rsidP="76414B18">
                  <w:pPr>
                    <w:spacing w:line="360" w:lineRule="auto"/>
                    <w:rPr>
                      <w:sz w:val="22"/>
                      <w:szCs w:val="22"/>
                    </w:rPr>
                  </w:pPr>
                  <w:r w:rsidRPr="76414B18">
                    <w:rPr>
                      <w:sz w:val="22"/>
                      <w:szCs w:val="22"/>
                    </w:rPr>
                    <w:t xml:space="preserve">Native preference </w:t>
                  </w:r>
                </w:p>
              </w:tc>
              <w:tc>
                <w:tcPr>
                  <w:tcW w:w="2070" w:type="dxa"/>
                </w:tcPr>
                <w:p w14:paraId="356ACE9F" w14:textId="73CF827B" w:rsidR="00CD76E9" w:rsidRDefault="000661D5" w:rsidP="00DE29C0">
                  <w:pPr>
                    <w:spacing w:line="360" w:lineRule="auto"/>
                    <w:rPr>
                      <w:rFonts w:cstheme="minorHAnsi"/>
                      <w:sz w:val="22"/>
                      <w:szCs w:val="22"/>
                    </w:rPr>
                  </w:pPr>
                  <w:r>
                    <w:rPr>
                      <w:rFonts w:cstheme="minorHAnsi"/>
                      <w:sz w:val="22"/>
                      <w:szCs w:val="22"/>
                    </w:rPr>
                    <w:t>1</w:t>
                  </w:r>
                </w:p>
              </w:tc>
            </w:tr>
          </w:tbl>
          <w:p w14:paraId="73D10054" w14:textId="4A696E24" w:rsidR="0025005E" w:rsidRPr="00D47CF1" w:rsidRDefault="0025005E" w:rsidP="00DE29C0">
            <w:pPr>
              <w:spacing w:line="360" w:lineRule="auto"/>
              <w:ind w:left="360"/>
              <w:jc w:val="left"/>
              <w:rPr>
                <w:rFonts w:cstheme="minorHAnsi"/>
                <w:sz w:val="22"/>
                <w:szCs w:val="22"/>
              </w:rPr>
            </w:pPr>
          </w:p>
        </w:tc>
      </w:tr>
    </w:tbl>
    <w:p w14:paraId="3B139EEC" w14:textId="2A95774C" w:rsidR="0025005E" w:rsidRPr="0025005E" w:rsidRDefault="00420FCA" w:rsidP="0025005E">
      <w:pPr>
        <w:pStyle w:val="Heading2"/>
        <w:rPr>
          <w:sz w:val="20"/>
        </w:rPr>
      </w:pPr>
      <w:bookmarkStart w:id="7" w:name="_Toc169612256"/>
      <w:r>
        <w:t>Suggested timeline</w:t>
      </w:r>
      <w:r w:rsidR="004E0863">
        <w:t xml:space="preserve"> </w:t>
      </w:r>
      <w:r w:rsidR="004E0863" w:rsidRPr="004E0863">
        <w:rPr>
          <w:sz w:val="20"/>
        </w:rPr>
        <w:t>(guide only, times/dates are subject to change)</w:t>
      </w:r>
      <w:bookmarkEnd w:id="7"/>
    </w:p>
    <w:tbl>
      <w:tblPr>
        <w:tblStyle w:val="TipTable"/>
        <w:tblW w:w="0" w:type="auto"/>
        <w:tblLook w:val="04A0" w:firstRow="1" w:lastRow="0" w:firstColumn="1" w:lastColumn="0" w:noHBand="0" w:noVBand="1"/>
      </w:tblPr>
      <w:tblGrid>
        <w:gridCol w:w="9350"/>
      </w:tblGrid>
      <w:tr w:rsidR="00420FCA" w:rsidRPr="00420FCA" w14:paraId="1913BFE3" w14:textId="77777777" w:rsidTr="11582315">
        <w:tc>
          <w:tcPr>
            <w:cnfStyle w:val="001000000000" w:firstRow="0" w:lastRow="0" w:firstColumn="1" w:lastColumn="0" w:oddVBand="0" w:evenVBand="0" w:oddHBand="0" w:evenHBand="0" w:firstRowFirstColumn="0" w:firstRowLastColumn="0" w:lastRowFirstColumn="0" w:lastRowLastColumn="0"/>
            <w:tcW w:w="9350" w:type="dxa"/>
          </w:tcPr>
          <w:p w14:paraId="1F8214D9" w14:textId="41B66D68" w:rsidR="00C74A2F" w:rsidRPr="00783838" w:rsidRDefault="00E2555D" w:rsidP="05139856">
            <w:pPr>
              <w:spacing w:line="360" w:lineRule="auto"/>
              <w:ind w:left="360"/>
              <w:jc w:val="left"/>
              <w:rPr>
                <w:sz w:val="22"/>
                <w:szCs w:val="22"/>
              </w:rPr>
            </w:pPr>
            <w:r>
              <w:rPr>
                <w:sz w:val="22"/>
                <w:szCs w:val="22"/>
              </w:rPr>
              <w:t>8</w:t>
            </w:r>
            <w:r w:rsidR="00F27685" w:rsidRPr="00783838">
              <w:rPr>
                <w:sz w:val="22"/>
                <w:szCs w:val="22"/>
              </w:rPr>
              <w:t>/</w:t>
            </w:r>
            <w:r>
              <w:rPr>
                <w:sz w:val="22"/>
                <w:szCs w:val="22"/>
              </w:rPr>
              <w:t>4</w:t>
            </w:r>
            <w:r w:rsidR="00F27685" w:rsidRPr="00783838">
              <w:rPr>
                <w:sz w:val="22"/>
                <w:szCs w:val="22"/>
              </w:rPr>
              <w:t>/</w:t>
            </w:r>
            <w:r w:rsidR="00AD6DFF" w:rsidRPr="00783838">
              <w:rPr>
                <w:sz w:val="22"/>
                <w:szCs w:val="22"/>
              </w:rPr>
              <w:t>2</w:t>
            </w:r>
            <w:r w:rsidR="00783838" w:rsidRPr="00783838">
              <w:rPr>
                <w:sz w:val="22"/>
                <w:szCs w:val="22"/>
              </w:rPr>
              <w:t>4</w:t>
            </w:r>
            <w:r w:rsidR="00420FCA" w:rsidRPr="00783838">
              <w:rPr>
                <w:sz w:val="22"/>
                <w:szCs w:val="22"/>
              </w:rPr>
              <w:t xml:space="preserve"> – RFP Issued</w:t>
            </w:r>
          </w:p>
          <w:p w14:paraId="6D94C09D" w14:textId="60B2299B" w:rsidR="00420FCA" w:rsidRPr="00783838" w:rsidRDefault="000C6640" w:rsidP="05139856">
            <w:pPr>
              <w:spacing w:line="360" w:lineRule="auto"/>
              <w:ind w:left="360"/>
              <w:jc w:val="left"/>
              <w:rPr>
                <w:sz w:val="22"/>
                <w:szCs w:val="22"/>
              </w:rPr>
            </w:pPr>
            <w:r>
              <w:rPr>
                <w:sz w:val="22"/>
                <w:szCs w:val="22"/>
              </w:rPr>
              <w:t>8</w:t>
            </w:r>
            <w:r w:rsidR="00DE2121" w:rsidRPr="00783838">
              <w:rPr>
                <w:sz w:val="22"/>
                <w:szCs w:val="22"/>
              </w:rPr>
              <w:t>/</w:t>
            </w:r>
            <w:r>
              <w:rPr>
                <w:sz w:val="22"/>
                <w:szCs w:val="22"/>
              </w:rPr>
              <w:t>16</w:t>
            </w:r>
            <w:r w:rsidR="00F27685" w:rsidRPr="00783838">
              <w:rPr>
                <w:sz w:val="22"/>
                <w:szCs w:val="22"/>
              </w:rPr>
              <w:t>/</w:t>
            </w:r>
            <w:r w:rsidR="00DE2121" w:rsidRPr="00783838">
              <w:rPr>
                <w:sz w:val="22"/>
                <w:szCs w:val="22"/>
              </w:rPr>
              <w:t>2</w:t>
            </w:r>
            <w:r w:rsidR="003A7816">
              <w:rPr>
                <w:sz w:val="22"/>
                <w:szCs w:val="22"/>
              </w:rPr>
              <w:t>4</w:t>
            </w:r>
            <w:r w:rsidR="00420FCA" w:rsidRPr="00783838">
              <w:rPr>
                <w:sz w:val="22"/>
                <w:szCs w:val="22"/>
              </w:rPr>
              <w:t xml:space="preserve"> – Proposals Due (</w:t>
            </w:r>
            <w:r w:rsidR="00F27685" w:rsidRPr="00783838">
              <w:rPr>
                <w:sz w:val="22"/>
                <w:szCs w:val="22"/>
              </w:rPr>
              <w:t xml:space="preserve">by </w:t>
            </w:r>
            <w:r w:rsidR="00783838">
              <w:rPr>
                <w:sz w:val="22"/>
                <w:szCs w:val="22"/>
              </w:rPr>
              <w:t>4</w:t>
            </w:r>
            <w:r w:rsidR="00F27685" w:rsidRPr="00783838">
              <w:rPr>
                <w:sz w:val="22"/>
                <w:szCs w:val="22"/>
              </w:rPr>
              <w:t>:</w:t>
            </w:r>
            <w:r w:rsidR="00783838">
              <w:rPr>
                <w:sz w:val="22"/>
                <w:szCs w:val="22"/>
              </w:rPr>
              <w:t>30</w:t>
            </w:r>
            <w:r w:rsidR="00F27685" w:rsidRPr="00783838">
              <w:rPr>
                <w:sz w:val="22"/>
                <w:szCs w:val="22"/>
              </w:rPr>
              <w:t xml:space="preserve"> PM</w:t>
            </w:r>
            <w:r w:rsidR="00420FCA" w:rsidRPr="00783838">
              <w:rPr>
                <w:sz w:val="22"/>
                <w:szCs w:val="22"/>
              </w:rPr>
              <w:t>)</w:t>
            </w:r>
          </w:p>
          <w:p w14:paraId="1AFDE3AA" w14:textId="7338F569" w:rsidR="00BD6C66" w:rsidRPr="00D47CF1" w:rsidRDefault="000C6640" w:rsidP="05139856">
            <w:pPr>
              <w:spacing w:line="360" w:lineRule="auto"/>
              <w:ind w:left="360"/>
              <w:jc w:val="left"/>
              <w:rPr>
                <w:sz w:val="22"/>
                <w:szCs w:val="22"/>
              </w:rPr>
            </w:pPr>
            <w:r>
              <w:rPr>
                <w:sz w:val="22"/>
                <w:szCs w:val="22"/>
              </w:rPr>
              <w:t>8</w:t>
            </w:r>
            <w:r w:rsidR="003A7816">
              <w:rPr>
                <w:sz w:val="22"/>
                <w:szCs w:val="22"/>
              </w:rPr>
              <w:t>/</w:t>
            </w:r>
            <w:r>
              <w:rPr>
                <w:sz w:val="22"/>
                <w:szCs w:val="22"/>
              </w:rPr>
              <w:t>30</w:t>
            </w:r>
            <w:r w:rsidR="00E2555D">
              <w:rPr>
                <w:sz w:val="22"/>
                <w:szCs w:val="22"/>
              </w:rPr>
              <w:t>/</w:t>
            </w:r>
            <w:r w:rsidR="00DE2121" w:rsidRPr="00783838">
              <w:rPr>
                <w:sz w:val="22"/>
                <w:szCs w:val="22"/>
              </w:rPr>
              <w:t>2</w:t>
            </w:r>
            <w:r w:rsidR="003A7816">
              <w:rPr>
                <w:sz w:val="22"/>
                <w:szCs w:val="22"/>
              </w:rPr>
              <w:t>4</w:t>
            </w:r>
            <w:r w:rsidR="003F2312" w:rsidRPr="00783838">
              <w:rPr>
                <w:sz w:val="22"/>
                <w:szCs w:val="22"/>
              </w:rPr>
              <w:t xml:space="preserve"> – </w:t>
            </w:r>
            <w:r w:rsidR="009B250C" w:rsidRPr="00783838">
              <w:rPr>
                <w:sz w:val="22"/>
                <w:szCs w:val="22"/>
              </w:rPr>
              <w:t>Selected</w:t>
            </w:r>
            <w:r w:rsidR="003F2312" w:rsidRPr="00783838">
              <w:rPr>
                <w:sz w:val="22"/>
                <w:szCs w:val="22"/>
              </w:rPr>
              <w:t xml:space="preserve"> company notified</w:t>
            </w:r>
            <w:r w:rsidR="003F2312" w:rsidRPr="11582315">
              <w:rPr>
                <w:sz w:val="22"/>
                <w:szCs w:val="22"/>
              </w:rPr>
              <w:t xml:space="preserve"> </w:t>
            </w:r>
          </w:p>
        </w:tc>
      </w:tr>
    </w:tbl>
    <w:p w14:paraId="7380A79F" w14:textId="77777777" w:rsidR="00BD6C66" w:rsidRDefault="00BD6C66" w:rsidP="000C5F6C"/>
    <w:p w14:paraId="1D4E6511" w14:textId="26F72CDB" w:rsidR="00FF130E" w:rsidRPr="001B61A4" w:rsidRDefault="00FF130E" w:rsidP="000C5F6C">
      <w:pPr>
        <w:rPr>
          <w:sz w:val="20"/>
          <w:szCs w:val="20"/>
        </w:rPr>
      </w:pPr>
      <w:r w:rsidRPr="001B61A4">
        <w:rPr>
          <w:sz w:val="20"/>
          <w:szCs w:val="20"/>
        </w:rPr>
        <w:t xml:space="preserve">The issuance of this RFP does not obligate Leech Lake Band of Ojibwe to award a contract or pay any costs incurred in the preparation of the proposal. </w:t>
      </w:r>
    </w:p>
    <w:p w14:paraId="125D16E9" w14:textId="4FF5B6D5" w:rsidR="006930FA" w:rsidRDefault="00A67D95" w:rsidP="006930FA">
      <w:pPr>
        <w:pStyle w:val="Heading2"/>
      </w:pPr>
      <w:bookmarkStart w:id="8" w:name="_Toc169612257"/>
      <w:r>
        <w:t>Appendix</w:t>
      </w:r>
      <w:bookmarkEnd w:id="8"/>
    </w:p>
    <w:p w14:paraId="7D8F543F" w14:textId="33D3CFF3" w:rsidR="003A7EB9" w:rsidRPr="00E66428" w:rsidRDefault="003A7EB9" w:rsidP="003A7EB9">
      <w:pPr>
        <w:pStyle w:val="ListParagraph"/>
        <w:numPr>
          <w:ilvl w:val="0"/>
          <w:numId w:val="45"/>
        </w:numPr>
      </w:pPr>
      <w:r w:rsidRPr="00E66428">
        <w:t xml:space="preserve">LLBO TERO site- </w:t>
      </w:r>
      <w:hyperlink r:id="rId16" w:history="1">
        <w:r w:rsidR="009B59BA" w:rsidRPr="00E66428">
          <w:rPr>
            <w:rStyle w:val="Hyperlink"/>
          </w:rPr>
          <w:t>http://www.llojibwe.org/td/tero.html</w:t>
        </w:r>
      </w:hyperlink>
      <w:r w:rsidRPr="00E66428">
        <w:t xml:space="preserve"> </w:t>
      </w:r>
    </w:p>
    <w:p w14:paraId="1D79AF79" w14:textId="77777777" w:rsidR="003A7EB9" w:rsidRPr="00E66428" w:rsidRDefault="003A7EB9" w:rsidP="003A7EB9">
      <w:pPr>
        <w:pStyle w:val="ListParagraph"/>
        <w:numPr>
          <w:ilvl w:val="0"/>
          <w:numId w:val="45"/>
        </w:numPr>
      </w:pPr>
      <w:r w:rsidRPr="00E66428">
        <w:t xml:space="preserve">Tribal Employment Rights Ordinance link- </w:t>
      </w:r>
      <w:hyperlink r:id="rId17" w:history="1">
        <w:r w:rsidRPr="00E66428">
          <w:rPr>
            <w:rStyle w:val="Hyperlink"/>
          </w:rPr>
          <w:t>http://www.llojibwe.org/court/tcCodes/tc_title17_TERO.pdf</w:t>
        </w:r>
      </w:hyperlink>
      <w:r w:rsidRPr="00E66428">
        <w:t xml:space="preserve"> </w:t>
      </w:r>
    </w:p>
    <w:p w14:paraId="169E60EC" w14:textId="29F03738" w:rsidR="00585E9F" w:rsidRPr="00E66428" w:rsidRDefault="003A7EB9" w:rsidP="7A69A095">
      <w:pPr>
        <w:pStyle w:val="ListParagraph"/>
        <w:numPr>
          <w:ilvl w:val="0"/>
          <w:numId w:val="45"/>
        </w:numPr>
        <w:rPr>
          <w:rStyle w:val="Hyperlink"/>
        </w:rPr>
      </w:pPr>
      <w:r>
        <w:t xml:space="preserve">Compliance plan link- </w:t>
      </w:r>
      <w:hyperlink r:id="rId18">
        <w:r w:rsidRPr="7A69A095">
          <w:rPr>
            <w:rStyle w:val="Hyperlink"/>
          </w:rPr>
          <w:t>http://www.llojibwe.org/td/terodocs/TERO%20Compliance%20Plan.pdf</w:t>
        </w:r>
      </w:hyperlink>
    </w:p>
    <w:p w14:paraId="714CBD30" w14:textId="2CFC4C23" w:rsidR="1BA48340" w:rsidRDefault="003C77D4" w:rsidP="7A69A095">
      <w:pPr>
        <w:pStyle w:val="ListParagraph"/>
        <w:numPr>
          <w:ilvl w:val="0"/>
          <w:numId w:val="45"/>
        </w:numPr>
        <w:rPr>
          <w:rFonts w:ascii="Arial" w:eastAsia="Arial" w:hAnsi="Arial" w:cs="Arial"/>
        </w:rPr>
      </w:pPr>
      <w:r>
        <w:rPr>
          <w:rFonts w:ascii="Arial" w:eastAsia="Arial" w:hAnsi="Arial" w:cs="Arial"/>
        </w:rPr>
        <w:t>Schematic of current layout</w:t>
      </w:r>
    </w:p>
    <w:p w14:paraId="70818E87" w14:textId="26E0C6F9" w:rsidR="003C77D4" w:rsidRDefault="003C77D4" w:rsidP="7A69A095">
      <w:pPr>
        <w:pStyle w:val="ListParagraph"/>
        <w:numPr>
          <w:ilvl w:val="0"/>
          <w:numId w:val="45"/>
        </w:numPr>
        <w:rPr>
          <w:rFonts w:ascii="Arial" w:eastAsia="Arial" w:hAnsi="Arial" w:cs="Arial"/>
        </w:rPr>
      </w:pPr>
      <w:r>
        <w:rPr>
          <w:rFonts w:ascii="Arial" w:eastAsia="Arial" w:hAnsi="Arial" w:cs="Arial"/>
        </w:rPr>
        <w:t>Schematic of proposed facility</w:t>
      </w:r>
    </w:p>
    <w:p w14:paraId="183DF4C8" w14:textId="20EBAAC9" w:rsidR="00D3139D" w:rsidRDefault="00D3139D" w:rsidP="7A69A095">
      <w:pPr>
        <w:pStyle w:val="ListParagraph"/>
        <w:numPr>
          <w:ilvl w:val="0"/>
          <w:numId w:val="45"/>
        </w:numPr>
        <w:rPr>
          <w:rFonts w:ascii="Arial" w:eastAsia="Arial" w:hAnsi="Arial" w:cs="Arial"/>
        </w:rPr>
      </w:pPr>
      <w:r>
        <w:rPr>
          <w:rFonts w:ascii="Arial" w:eastAsia="Arial" w:hAnsi="Arial" w:cs="Arial"/>
        </w:rPr>
        <w:t>Site location</w:t>
      </w:r>
    </w:p>
    <w:p w14:paraId="77E30D4A" w14:textId="6B6B81F6" w:rsidR="003A7816" w:rsidRDefault="003A7816">
      <w:pPr>
        <w:rPr>
          <w:noProof/>
        </w:rPr>
      </w:pPr>
      <w:r>
        <w:rPr>
          <w:noProof/>
        </w:rPr>
        <w:br w:type="page"/>
      </w:r>
    </w:p>
    <w:p w14:paraId="1665A9DD" w14:textId="4EF2A196" w:rsidR="003C77D4" w:rsidRDefault="00894E72" w:rsidP="7A69A095">
      <w:r>
        <w:rPr>
          <w:noProof/>
          <w:lang w:eastAsia="en-US"/>
        </w:rPr>
        <w:lastRenderedPageBreak/>
        <w:drawing>
          <wp:anchor distT="0" distB="0" distL="114300" distR="114300" simplePos="0" relativeHeight="251658242" behindDoc="1" locked="0" layoutInCell="1" allowOverlap="1" wp14:anchorId="6FE1D224" wp14:editId="089BDA15">
            <wp:simplePos x="0" y="0"/>
            <wp:positionH relativeFrom="margin">
              <wp:align>left</wp:align>
            </wp:positionH>
            <wp:positionV relativeFrom="paragraph">
              <wp:posOffset>953770</wp:posOffset>
            </wp:positionV>
            <wp:extent cx="7858125" cy="5950585"/>
            <wp:effectExtent l="1270" t="0" r="0" b="0"/>
            <wp:wrapTight wrapText="bothSides">
              <wp:wrapPolygon edited="0">
                <wp:start x="21597" y="-5"/>
                <wp:lineTo x="75" y="-5"/>
                <wp:lineTo x="75" y="21501"/>
                <wp:lineTo x="21597" y="21501"/>
                <wp:lineTo x="21597" y="-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S-Food Distribution-SSFinal_Page_3.tif"/>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858125" cy="59505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60291" behindDoc="1" locked="0" layoutInCell="1" allowOverlap="1" wp14:anchorId="07842FE4" wp14:editId="3062DB33">
                <wp:simplePos x="0" y="0"/>
                <wp:positionH relativeFrom="margin">
                  <wp:align>right</wp:align>
                </wp:positionH>
                <wp:positionV relativeFrom="paragraph">
                  <wp:posOffset>7960360</wp:posOffset>
                </wp:positionV>
                <wp:extent cx="5928360" cy="635"/>
                <wp:effectExtent l="0" t="0" r="15240" b="8255"/>
                <wp:wrapTight wrapText="bothSides">
                  <wp:wrapPolygon edited="0">
                    <wp:start x="0" y="0"/>
                    <wp:lineTo x="0" y="20698"/>
                    <wp:lineTo x="21586" y="20698"/>
                    <wp:lineTo x="2158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928360" cy="635"/>
                        </a:xfrm>
                        <a:prstGeom prst="rect">
                          <a:avLst/>
                        </a:prstGeom>
                        <a:noFill/>
                        <a:ln>
                          <a:noFill/>
                        </a:ln>
                      </wps:spPr>
                      <wps:txbx>
                        <w:txbxContent>
                          <w:p w14:paraId="50238CDB" w14:textId="3CD8AFAA" w:rsidR="00894E72" w:rsidRPr="00894E72" w:rsidRDefault="00894E72" w:rsidP="00894E72">
                            <w:pPr>
                              <w:pStyle w:val="Caption"/>
                              <w:rPr>
                                <w:b/>
                                <w:noProof/>
                                <w:color w:val="404040" w:themeColor="text1" w:themeTint="BF"/>
                              </w:rPr>
                            </w:pPr>
                            <w:bookmarkStart w:id="9" w:name="_Toc169612229"/>
                            <w:r w:rsidRPr="00894E72">
                              <w:rPr>
                                <w:b/>
                              </w:rPr>
                              <w:t xml:space="preserve">Figure </w:t>
                            </w:r>
                            <w:r w:rsidRPr="00894E72">
                              <w:rPr>
                                <w:b/>
                              </w:rPr>
                              <w:fldChar w:fldCharType="begin"/>
                            </w:r>
                            <w:r w:rsidRPr="00894E72">
                              <w:rPr>
                                <w:b/>
                              </w:rPr>
                              <w:instrText xml:space="preserve"> SEQ Figure \* ARABIC </w:instrText>
                            </w:r>
                            <w:r w:rsidRPr="00894E72">
                              <w:rPr>
                                <w:b/>
                              </w:rPr>
                              <w:fldChar w:fldCharType="separate"/>
                            </w:r>
                            <w:r w:rsidR="00FC4790">
                              <w:rPr>
                                <w:b/>
                                <w:noProof/>
                              </w:rPr>
                              <w:t>1</w:t>
                            </w:r>
                            <w:r w:rsidRPr="00894E72">
                              <w:rPr>
                                <w:b/>
                              </w:rPr>
                              <w:fldChar w:fldCharType="end"/>
                            </w:r>
                            <w:r w:rsidRPr="00894E72">
                              <w:rPr>
                                <w:b/>
                              </w:rPr>
                              <w:t xml:space="preserve"> Current Facility</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842FE4" id="_x0000_t202" coordsize="21600,21600" o:spt="202" path="m,l,21600r21600,l21600,xe">
                <v:stroke joinstyle="miter"/>
                <v:path gradientshapeok="t" o:connecttype="rect"/>
              </v:shapetype>
              <v:shape id="Text Box 6" o:spid="_x0000_s1026" type="#_x0000_t202" style="position:absolute;margin-left:415.6pt;margin-top:626.8pt;width:466.8pt;height:.05pt;z-index:-25165618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" filled="f" stroked="f">
                <v:textbox style="mso-fit-shape-to-text:t" inset="0,0,0,0">
                  <w:txbxContent>
                    <w:p w14:paraId="50238CDB" w14:textId="3CD8AFAA" w:rsidR="00894E72" w:rsidRPr="00894E72" w:rsidRDefault="00894E72" w:rsidP="00894E72">
                      <w:pPr>
                        <w:pStyle w:val="Caption"/>
                        <w:rPr>
                          <w:b/>
                          <w:noProof/>
                          <w:color w:val="404040" w:themeColor="text1" w:themeTint="BF"/>
                        </w:rPr>
                      </w:pPr>
                      <w:bookmarkStart w:id="10" w:name="_Toc169612229"/>
                      <w:r w:rsidRPr="00894E72">
                        <w:rPr>
                          <w:b/>
                        </w:rPr>
                        <w:t xml:space="preserve">Figure </w:t>
                      </w:r>
                      <w:r w:rsidRPr="00894E72">
                        <w:rPr>
                          <w:b/>
                        </w:rPr>
                        <w:fldChar w:fldCharType="begin"/>
                      </w:r>
                      <w:r w:rsidRPr="00894E72">
                        <w:rPr>
                          <w:b/>
                        </w:rPr>
                        <w:instrText xml:space="preserve"> SEQ Figure \* ARABIC </w:instrText>
                      </w:r>
                      <w:r w:rsidRPr="00894E72">
                        <w:rPr>
                          <w:b/>
                        </w:rPr>
                        <w:fldChar w:fldCharType="separate"/>
                      </w:r>
                      <w:r w:rsidR="00FC4790">
                        <w:rPr>
                          <w:b/>
                          <w:noProof/>
                        </w:rPr>
                        <w:t>1</w:t>
                      </w:r>
                      <w:r w:rsidRPr="00894E72">
                        <w:rPr>
                          <w:b/>
                        </w:rPr>
                        <w:fldChar w:fldCharType="end"/>
                      </w:r>
                      <w:r w:rsidRPr="00894E72">
                        <w:rPr>
                          <w:b/>
                        </w:rPr>
                        <w:t xml:space="preserve"> Current Facility</w:t>
                      </w:r>
                      <w:bookmarkEnd w:id="10"/>
                    </w:p>
                  </w:txbxContent>
                </v:textbox>
                <w10:wrap type="tight" anchorx="margin"/>
              </v:shape>
            </w:pict>
          </mc:Fallback>
        </mc:AlternateContent>
      </w:r>
    </w:p>
    <w:p w14:paraId="75A30925" w14:textId="7049EDE0" w:rsidR="00FC4790" w:rsidRDefault="00FC4790">
      <w:r>
        <w:rPr>
          <w:noProof/>
        </w:rPr>
        <w:lastRenderedPageBreak/>
        <w:drawing>
          <wp:anchor distT="0" distB="0" distL="114300" distR="114300" simplePos="0" relativeHeight="251665411" behindDoc="1" locked="0" layoutInCell="1" allowOverlap="1" wp14:anchorId="5EA155F9" wp14:editId="5F37A076">
            <wp:simplePos x="0" y="0"/>
            <wp:positionH relativeFrom="margin">
              <wp:align>left</wp:align>
            </wp:positionH>
            <wp:positionV relativeFrom="paragraph">
              <wp:posOffset>654050</wp:posOffset>
            </wp:positionV>
            <wp:extent cx="7907020" cy="6600190"/>
            <wp:effectExtent l="5715" t="0" r="4445" b="4445"/>
            <wp:wrapTight wrapText="bothSides">
              <wp:wrapPolygon edited="0">
                <wp:start x="21584" y="-19"/>
                <wp:lineTo x="40" y="-19"/>
                <wp:lineTo x="40" y="21552"/>
                <wp:lineTo x="21584" y="21552"/>
                <wp:lineTo x="21584" y="-1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ech Lake Distribution Center - Design Current vs Proposed Area.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907020" cy="660019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7459" behindDoc="1" locked="0" layoutInCell="1" allowOverlap="1" wp14:anchorId="552B0668" wp14:editId="650BDFCE">
                <wp:simplePos x="0" y="0"/>
                <wp:positionH relativeFrom="column">
                  <wp:posOffset>139815</wp:posOffset>
                </wp:positionH>
                <wp:positionV relativeFrom="paragraph">
                  <wp:posOffset>7819332</wp:posOffset>
                </wp:positionV>
                <wp:extent cx="6461125"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6461125" cy="635"/>
                        </a:xfrm>
                        <a:prstGeom prst="rect">
                          <a:avLst/>
                        </a:prstGeom>
                        <a:solidFill>
                          <a:prstClr val="white"/>
                        </a:solidFill>
                        <a:ln>
                          <a:noFill/>
                        </a:ln>
                      </wps:spPr>
                      <wps:txbx>
                        <w:txbxContent>
                          <w:p w14:paraId="7B2B7EBC" w14:textId="38A9FE1F" w:rsidR="00FC4790" w:rsidRPr="00FC4790" w:rsidRDefault="00FC4790" w:rsidP="00FC4790">
                            <w:pPr>
                              <w:pStyle w:val="Caption"/>
                              <w:rPr>
                                <w:b/>
                                <w:noProof/>
                                <w:color w:val="404040" w:themeColor="text1" w:themeTint="BF"/>
                              </w:rPr>
                            </w:pPr>
                            <w:bookmarkStart w:id="10" w:name="_Toc169612230"/>
                            <w:r w:rsidRPr="00FC4790">
                              <w:rPr>
                                <w:b/>
                              </w:rPr>
                              <w:t xml:space="preserve">Figure </w:t>
                            </w:r>
                            <w:r w:rsidRPr="00FC4790">
                              <w:rPr>
                                <w:b/>
                              </w:rPr>
                              <w:fldChar w:fldCharType="begin"/>
                            </w:r>
                            <w:r w:rsidRPr="00FC4790">
                              <w:rPr>
                                <w:b/>
                              </w:rPr>
                              <w:instrText xml:space="preserve"> SEQ Figure \* ARABIC </w:instrText>
                            </w:r>
                            <w:r w:rsidRPr="00FC4790">
                              <w:rPr>
                                <w:b/>
                              </w:rPr>
                              <w:fldChar w:fldCharType="separate"/>
                            </w:r>
                            <w:r w:rsidRPr="00FC4790">
                              <w:rPr>
                                <w:b/>
                                <w:noProof/>
                              </w:rPr>
                              <w:t>2</w:t>
                            </w:r>
                            <w:r w:rsidRPr="00FC4790">
                              <w:rPr>
                                <w:b/>
                              </w:rPr>
                              <w:fldChar w:fldCharType="end"/>
                            </w:r>
                            <w:r w:rsidRPr="00FC4790">
                              <w:rPr>
                                <w:b/>
                              </w:rPr>
                              <w:t xml:space="preserve"> Comparison of Current </w:t>
                            </w:r>
                            <w:proofErr w:type="gramStart"/>
                            <w:r w:rsidRPr="00FC4790">
                              <w:rPr>
                                <w:b/>
                              </w:rPr>
                              <w:t>To</w:t>
                            </w:r>
                            <w:proofErr w:type="gramEnd"/>
                            <w:r w:rsidRPr="00FC4790">
                              <w:rPr>
                                <w:b/>
                              </w:rPr>
                              <w:t xml:space="preserve"> New Facility</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2B0668" id="Text Box 11" o:spid="_x0000_s1027" type="#_x0000_t202" style="position:absolute;margin-left:11pt;margin-top:615.7pt;width:508.75pt;height:.05pt;z-index:-2516490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" stroked="f">
                <v:textbox style="mso-fit-shape-to-text:t" inset="0,0,0,0">
                  <w:txbxContent>
                    <w:p w14:paraId="7B2B7EBC" w14:textId="38A9FE1F" w:rsidR="00FC4790" w:rsidRPr="00FC4790" w:rsidRDefault="00FC4790" w:rsidP="00FC4790">
                      <w:pPr>
                        <w:pStyle w:val="Caption"/>
                        <w:rPr>
                          <w:b/>
                          <w:noProof/>
                          <w:color w:val="404040" w:themeColor="text1" w:themeTint="BF"/>
                        </w:rPr>
                      </w:pPr>
                      <w:bookmarkStart w:id="12" w:name="_Toc169612230"/>
                      <w:r w:rsidRPr="00FC4790">
                        <w:rPr>
                          <w:b/>
                        </w:rPr>
                        <w:t xml:space="preserve">Figure </w:t>
                      </w:r>
                      <w:r w:rsidRPr="00FC4790">
                        <w:rPr>
                          <w:b/>
                        </w:rPr>
                        <w:fldChar w:fldCharType="begin"/>
                      </w:r>
                      <w:r w:rsidRPr="00FC4790">
                        <w:rPr>
                          <w:b/>
                        </w:rPr>
                        <w:instrText xml:space="preserve"> SEQ Figure \* ARABIC </w:instrText>
                      </w:r>
                      <w:r w:rsidRPr="00FC4790">
                        <w:rPr>
                          <w:b/>
                        </w:rPr>
                        <w:fldChar w:fldCharType="separate"/>
                      </w:r>
                      <w:r w:rsidRPr="00FC4790">
                        <w:rPr>
                          <w:b/>
                          <w:noProof/>
                        </w:rPr>
                        <w:t>2</w:t>
                      </w:r>
                      <w:r w:rsidRPr="00FC4790">
                        <w:rPr>
                          <w:b/>
                        </w:rPr>
                        <w:fldChar w:fldCharType="end"/>
                      </w:r>
                      <w:r w:rsidRPr="00FC4790">
                        <w:rPr>
                          <w:b/>
                        </w:rPr>
                        <w:t xml:space="preserve"> Comparison of Current </w:t>
                      </w:r>
                      <w:proofErr w:type="gramStart"/>
                      <w:r w:rsidRPr="00FC4790">
                        <w:rPr>
                          <w:b/>
                        </w:rPr>
                        <w:t>To</w:t>
                      </w:r>
                      <w:proofErr w:type="gramEnd"/>
                      <w:r w:rsidRPr="00FC4790">
                        <w:rPr>
                          <w:b/>
                        </w:rPr>
                        <w:t xml:space="preserve"> New Facility</w:t>
                      </w:r>
                      <w:bookmarkEnd w:id="12"/>
                    </w:p>
                  </w:txbxContent>
                </v:textbox>
                <w10:wrap type="tight"/>
              </v:shape>
            </w:pict>
          </mc:Fallback>
        </mc:AlternateContent>
      </w:r>
      <w:r>
        <w:br w:type="page"/>
      </w:r>
    </w:p>
    <w:p w14:paraId="750E885F" w14:textId="3E41994E" w:rsidR="00732B83" w:rsidRDefault="00894E72">
      <w:r>
        <w:rPr>
          <w:noProof/>
          <w:lang w:eastAsia="en-US"/>
        </w:rPr>
        <w:lastRenderedPageBreak/>
        <w:drawing>
          <wp:anchor distT="0" distB="0" distL="114300" distR="114300" simplePos="0" relativeHeight="251658241" behindDoc="0" locked="0" layoutInCell="1" allowOverlap="1" wp14:anchorId="11B215A0" wp14:editId="099FA1CD">
            <wp:simplePos x="0" y="0"/>
            <wp:positionH relativeFrom="margin">
              <wp:align>right</wp:align>
            </wp:positionH>
            <wp:positionV relativeFrom="margin">
              <wp:posOffset>852805</wp:posOffset>
            </wp:positionV>
            <wp:extent cx="7999095" cy="5975350"/>
            <wp:effectExtent l="2223" t="0" r="4127" b="4128"/>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7999095" cy="597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62339" behindDoc="0" locked="0" layoutInCell="1" allowOverlap="1" wp14:anchorId="08261102" wp14:editId="3246F702">
                <wp:simplePos x="0" y="0"/>
                <wp:positionH relativeFrom="margin">
                  <wp:align>right</wp:align>
                </wp:positionH>
                <wp:positionV relativeFrom="paragraph">
                  <wp:posOffset>7780020</wp:posOffset>
                </wp:positionV>
                <wp:extent cx="5836920" cy="635"/>
                <wp:effectExtent l="0" t="0" r="0" b="8255"/>
                <wp:wrapSquare wrapText="bothSides"/>
                <wp:docPr id="7" name="Text Box 7"/>
                <wp:cNvGraphicFramePr/>
                <a:graphic xmlns:a="http://schemas.openxmlformats.org/drawingml/2006/main">
                  <a:graphicData uri="http://schemas.microsoft.com/office/word/2010/wordprocessingShape">
                    <wps:wsp>
                      <wps:cNvSpPr txBox="1"/>
                      <wps:spPr>
                        <a:xfrm>
                          <a:off x="0" y="0"/>
                          <a:ext cx="5836920" cy="635"/>
                        </a:xfrm>
                        <a:prstGeom prst="rect">
                          <a:avLst/>
                        </a:prstGeom>
                        <a:solidFill>
                          <a:prstClr val="white"/>
                        </a:solidFill>
                        <a:ln>
                          <a:noFill/>
                        </a:ln>
                      </wps:spPr>
                      <wps:txbx>
                        <w:txbxContent>
                          <w:p w14:paraId="21BBE908" w14:textId="6C32EE36" w:rsidR="00894E72" w:rsidRPr="00894E72" w:rsidRDefault="00894E72" w:rsidP="00894E72">
                            <w:pPr>
                              <w:pStyle w:val="Caption"/>
                              <w:rPr>
                                <w:b/>
                                <w:noProof/>
                                <w:color w:val="404040" w:themeColor="text1" w:themeTint="BF"/>
                              </w:rPr>
                            </w:pPr>
                            <w:bookmarkStart w:id="11" w:name="_Toc169612231"/>
                            <w:r w:rsidRPr="00894E72">
                              <w:rPr>
                                <w:b/>
                              </w:rPr>
                              <w:t xml:space="preserve">Figure </w:t>
                            </w:r>
                            <w:r w:rsidRPr="00894E72">
                              <w:rPr>
                                <w:b/>
                              </w:rPr>
                              <w:fldChar w:fldCharType="begin"/>
                            </w:r>
                            <w:r w:rsidRPr="00894E72">
                              <w:rPr>
                                <w:b/>
                              </w:rPr>
                              <w:instrText xml:space="preserve"> SEQ Figure \* ARABIC </w:instrText>
                            </w:r>
                            <w:r w:rsidRPr="00894E72">
                              <w:rPr>
                                <w:b/>
                              </w:rPr>
                              <w:fldChar w:fldCharType="separate"/>
                            </w:r>
                            <w:r w:rsidR="00FC4790">
                              <w:rPr>
                                <w:b/>
                                <w:noProof/>
                              </w:rPr>
                              <w:t>3</w:t>
                            </w:r>
                            <w:r w:rsidRPr="00894E72">
                              <w:rPr>
                                <w:b/>
                              </w:rPr>
                              <w:fldChar w:fldCharType="end"/>
                            </w:r>
                            <w:r w:rsidRPr="00894E72">
                              <w:rPr>
                                <w:b/>
                              </w:rPr>
                              <w:t xml:space="preserve"> Proposed Remodel and Expansion</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261102" id="Text Box 7" o:spid="_x0000_s1028" type="#_x0000_t202" style="position:absolute;margin-left:408.4pt;margin-top:612.6pt;width:459.6pt;height:.05pt;z-index:2516623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" stroked="f">
                <v:textbox style="mso-fit-shape-to-text:t" inset="0,0,0,0">
                  <w:txbxContent>
                    <w:p w14:paraId="21BBE908" w14:textId="6C32EE36" w:rsidR="00894E72" w:rsidRPr="00894E72" w:rsidRDefault="00894E72" w:rsidP="00894E72">
                      <w:pPr>
                        <w:pStyle w:val="Caption"/>
                        <w:rPr>
                          <w:b/>
                          <w:noProof/>
                          <w:color w:val="404040" w:themeColor="text1" w:themeTint="BF"/>
                        </w:rPr>
                      </w:pPr>
                      <w:bookmarkStart w:id="14" w:name="_Toc169612231"/>
                      <w:r w:rsidRPr="00894E72">
                        <w:rPr>
                          <w:b/>
                        </w:rPr>
                        <w:t xml:space="preserve">Figure </w:t>
                      </w:r>
                      <w:r w:rsidRPr="00894E72">
                        <w:rPr>
                          <w:b/>
                        </w:rPr>
                        <w:fldChar w:fldCharType="begin"/>
                      </w:r>
                      <w:r w:rsidRPr="00894E72">
                        <w:rPr>
                          <w:b/>
                        </w:rPr>
                        <w:instrText xml:space="preserve"> SEQ Figure \* ARABIC </w:instrText>
                      </w:r>
                      <w:r w:rsidRPr="00894E72">
                        <w:rPr>
                          <w:b/>
                        </w:rPr>
                        <w:fldChar w:fldCharType="separate"/>
                      </w:r>
                      <w:r w:rsidR="00FC4790">
                        <w:rPr>
                          <w:b/>
                          <w:noProof/>
                        </w:rPr>
                        <w:t>3</w:t>
                      </w:r>
                      <w:r w:rsidRPr="00894E72">
                        <w:rPr>
                          <w:b/>
                        </w:rPr>
                        <w:fldChar w:fldCharType="end"/>
                      </w:r>
                      <w:r w:rsidRPr="00894E72">
                        <w:rPr>
                          <w:b/>
                        </w:rPr>
                        <w:t xml:space="preserve"> Proposed Remodel and Expansion</w:t>
                      </w:r>
                      <w:bookmarkEnd w:id="14"/>
                    </w:p>
                  </w:txbxContent>
                </v:textbox>
                <w10:wrap type="square" anchorx="margin"/>
              </v:shape>
            </w:pict>
          </mc:Fallback>
        </mc:AlternateContent>
      </w:r>
    </w:p>
    <w:p w14:paraId="7B72006F" w14:textId="3CF3DE26" w:rsidR="00732B83" w:rsidRDefault="00894E72">
      <w:r>
        <w:rPr>
          <w:noProof/>
          <w:lang w:eastAsia="en-US"/>
        </w:rPr>
        <w:lastRenderedPageBreak/>
        <mc:AlternateContent>
          <mc:Choice Requires="wps">
            <w:drawing>
              <wp:anchor distT="0" distB="0" distL="114300" distR="114300" simplePos="0" relativeHeight="251664387" behindDoc="1" locked="0" layoutInCell="1" allowOverlap="1" wp14:anchorId="3C1E670F" wp14:editId="4701A23A">
                <wp:simplePos x="0" y="0"/>
                <wp:positionH relativeFrom="column">
                  <wp:posOffset>-114300</wp:posOffset>
                </wp:positionH>
                <wp:positionV relativeFrom="paragraph">
                  <wp:posOffset>7955280</wp:posOffset>
                </wp:positionV>
                <wp:extent cx="6294120" cy="635"/>
                <wp:effectExtent l="0" t="0" r="11430" b="8255"/>
                <wp:wrapTight wrapText="bothSides">
                  <wp:wrapPolygon edited="0">
                    <wp:start x="0" y="0"/>
                    <wp:lineTo x="0" y="20698"/>
                    <wp:lineTo x="21574" y="20698"/>
                    <wp:lineTo x="2157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6294120" cy="635"/>
                        </a:xfrm>
                        <a:prstGeom prst="rect">
                          <a:avLst/>
                        </a:prstGeom>
                        <a:noFill/>
                        <a:ln>
                          <a:noFill/>
                        </a:ln>
                      </wps:spPr>
                      <wps:txbx>
                        <w:txbxContent>
                          <w:p w14:paraId="2CD35E34" w14:textId="71222D0A" w:rsidR="00894E72" w:rsidRPr="00894E72" w:rsidRDefault="00894E72" w:rsidP="00894E72">
                            <w:pPr>
                              <w:pStyle w:val="Caption"/>
                              <w:rPr>
                                <w:b/>
                                <w:noProof/>
                                <w:color w:val="404040" w:themeColor="text1" w:themeTint="BF"/>
                              </w:rPr>
                            </w:pPr>
                            <w:bookmarkStart w:id="12" w:name="_Toc169612232"/>
                            <w:r w:rsidRPr="00894E72">
                              <w:rPr>
                                <w:b/>
                              </w:rPr>
                              <w:t xml:space="preserve">Figure </w:t>
                            </w:r>
                            <w:r w:rsidRPr="00894E72">
                              <w:rPr>
                                <w:b/>
                              </w:rPr>
                              <w:fldChar w:fldCharType="begin"/>
                            </w:r>
                            <w:r w:rsidRPr="00894E72">
                              <w:rPr>
                                <w:b/>
                              </w:rPr>
                              <w:instrText xml:space="preserve"> SEQ Figure \* ARABIC </w:instrText>
                            </w:r>
                            <w:r w:rsidRPr="00894E72">
                              <w:rPr>
                                <w:b/>
                              </w:rPr>
                              <w:fldChar w:fldCharType="separate"/>
                            </w:r>
                            <w:r w:rsidR="00FC4790">
                              <w:rPr>
                                <w:b/>
                                <w:noProof/>
                              </w:rPr>
                              <w:t>4</w:t>
                            </w:r>
                            <w:r w:rsidRPr="00894E72">
                              <w:rPr>
                                <w:b/>
                              </w:rPr>
                              <w:fldChar w:fldCharType="end"/>
                            </w:r>
                            <w:r w:rsidRPr="00894E72">
                              <w:rPr>
                                <w:b/>
                              </w:rPr>
                              <w:t xml:space="preserve"> Site Location</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1E670F" id="Text Box 8" o:spid="_x0000_s1029" type="#_x0000_t202" style="position:absolute;margin-left:-9pt;margin-top:626.4pt;width:495.6pt;height:.05pt;z-index:-2516520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" filled="f" stroked="f">
                <v:textbox style="mso-fit-shape-to-text:t" inset="0,0,0,0">
                  <w:txbxContent>
                    <w:p w14:paraId="2CD35E34" w14:textId="71222D0A" w:rsidR="00894E72" w:rsidRPr="00894E72" w:rsidRDefault="00894E72" w:rsidP="00894E72">
                      <w:pPr>
                        <w:pStyle w:val="Caption"/>
                        <w:rPr>
                          <w:b/>
                          <w:noProof/>
                          <w:color w:val="404040" w:themeColor="text1" w:themeTint="BF"/>
                        </w:rPr>
                      </w:pPr>
                      <w:bookmarkStart w:id="16" w:name="_Toc169612232"/>
                      <w:r w:rsidRPr="00894E72">
                        <w:rPr>
                          <w:b/>
                        </w:rPr>
                        <w:t xml:space="preserve">Figure </w:t>
                      </w:r>
                      <w:r w:rsidRPr="00894E72">
                        <w:rPr>
                          <w:b/>
                        </w:rPr>
                        <w:fldChar w:fldCharType="begin"/>
                      </w:r>
                      <w:r w:rsidRPr="00894E72">
                        <w:rPr>
                          <w:b/>
                        </w:rPr>
                        <w:instrText xml:space="preserve"> SEQ Figure \* ARABIC </w:instrText>
                      </w:r>
                      <w:r w:rsidRPr="00894E72">
                        <w:rPr>
                          <w:b/>
                        </w:rPr>
                        <w:fldChar w:fldCharType="separate"/>
                      </w:r>
                      <w:r w:rsidR="00FC4790">
                        <w:rPr>
                          <w:b/>
                          <w:noProof/>
                        </w:rPr>
                        <w:t>4</w:t>
                      </w:r>
                      <w:r w:rsidRPr="00894E72">
                        <w:rPr>
                          <w:b/>
                        </w:rPr>
                        <w:fldChar w:fldCharType="end"/>
                      </w:r>
                      <w:r w:rsidRPr="00894E72">
                        <w:rPr>
                          <w:b/>
                        </w:rPr>
                        <w:t xml:space="preserve"> Site Location</w:t>
                      </w:r>
                      <w:bookmarkEnd w:id="16"/>
                    </w:p>
                  </w:txbxContent>
                </v:textbox>
                <w10:wrap type="tight"/>
              </v:shape>
            </w:pict>
          </mc:Fallback>
        </mc:AlternateContent>
      </w:r>
      <w:r>
        <w:rPr>
          <w:noProof/>
          <w:lang w:eastAsia="en-US"/>
        </w:rPr>
        <w:drawing>
          <wp:anchor distT="0" distB="0" distL="114300" distR="114300" simplePos="0" relativeHeight="251658243" behindDoc="1" locked="0" layoutInCell="1" allowOverlap="1" wp14:anchorId="5E03D2B3" wp14:editId="6D328C0C">
            <wp:simplePos x="0" y="0"/>
            <wp:positionH relativeFrom="column">
              <wp:posOffset>-926465</wp:posOffset>
            </wp:positionH>
            <wp:positionV relativeFrom="paragraph">
              <wp:posOffset>735965</wp:posOffset>
            </wp:positionV>
            <wp:extent cx="7924800" cy="6471285"/>
            <wp:effectExtent l="2857" t="0" r="2858" b="2857"/>
            <wp:wrapTight wrapText="bothSides">
              <wp:wrapPolygon edited="0">
                <wp:start x="21592" y="-10"/>
                <wp:lineTo x="44" y="-10"/>
                <wp:lineTo x="44" y="21546"/>
                <wp:lineTo x="21592" y="21546"/>
                <wp:lineTo x="21592" y="-1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ribution Center Location.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924800" cy="6471285"/>
                    </a:xfrm>
                    <a:prstGeom prst="rect">
                      <a:avLst/>
                    </a:prstGeom>
                  </pic:spPr>
                </pic:pic>
              </a:graphicData>
            </a:graphic>
            <wp14:sizeRelH relativeFrom="margin">
              <wp14:pctWidth>0</wp14:pctWidth>
            </wp14:sizeRelH>
            <wp14:sizeRelV relativeFrom="margin">
              <wp14:pctHeight>0</wp14:pctHeight>
            </wp14:sizeRelV>
          </wp:anchor>
        </w:drawing>
      </w:r>
    </w:p>
    <w:sectPr w:rsidR="00732B83" w:rsidSect="007C4BAF">
      <w:headerReference w:type="default" r:id="rId23"/>
      <w:footerReference w:type="default" r:id="rId24"/>
      <w:headerReference w:type="first" r:id="rId25"/>
      <w:pgSz w:w="12240" w:h="15840" w:code="1"/>
      <w:pgMar w:top="1440" w:right="1440" w:bottom="1440" w:left="1440" w:header="720" w:footer="86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1C7FC" w14:textId="77777777" w:rsidR="00C5161C" w:rsidRDefault="00C5161C">
      <w:pPr>
        <w:spacing w:after="0" w:line="240" w:lineRule="auto"/>
      </w:pPr>
      <w:r>
        <w:separator/>
      </w:r>
    </w:p>
  </w:endnote>
  <w:endnote w:type="continuationSeparator" w:id="0">
    <w:p w14:paraId="51E8F5E6" w14:textId="77777777" w:rsidR="00C5161C" w:rsidRDefault="00C5161C">
      <w:pPr>
        <w:spacing w:after="0" w:line="240" w:lineRule="auto"/>
      </w:pPr>
      <w:r>
        <w:continuationSeparator/>
      </w:r>
    </w:p>
  </w:endnote>
  <w:endnote w:type="continuationNotice" w:id="1">
    <w:p w14:paraId="1C9F8CE4" w14:textId="77777777" w:rsidR="00C5161C" w:rsidRDefault="00C516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crosoft JhengHei">
    <w:altName w:val="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242417"/>
      <w:docPartObj>
        <w:docPartGallery w:val="Page Numbers (Bottom of Page)"/>
        <w:docPartUnique/>
      </w:docPartObj>
    </w:sdtPr>
    <w:sdtEndPr/>
    <w:sdtContent>
      <w:p w14:paraId="0847B7B0" w14:textId="4608DE55" w:rsidR="007622BC" w:rsidRDefault="007622BC" w:rsidP="001E042A">
        <w:pPr>
          <w:pStyle w:val="Footer"/>
        </w:pPr>
        <w:r>
          <w:rPr>
            <w:color w:val="2B579A"/>
            <w:shd w:val="clear" w:color="auto" w:fill="E6E6E6"/>
            <w:lang w:eastAsia="en-US"/>
          </w:rPr>
          <mc:AlternateContent>
            <mc:Choice Requires="wps">
              <w:drawing>
                <wp:anchor distT="0" distB="0" distL="114300" distR="114300" simplePos="0" relativeHeight="251658240" behindDoc="0" locked="0" layoutInCell="1" allowOverlap="1" wp14:anchorId="3DF5A99F" wp14:editId="6927F2FB">
                  <wp:simplePos x="0" y="0"/>
                  <wp:positionH relativeFrom="page">
                    <wp:align>left</wp:align>
                  </wp:positionH>
                  <wp:positionV relativeFrom="page">
                    <wp:align>bottom</wp:align>
                  </wp:positionV>
                  <wp:extent cx="2125980" cy="2054860"/>
                  <wp:effectExtent l="0" t="9525" r="7620" b="2540"/>
                  <wp:wrapNone/>
                  <wp:docPr id="2" name="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91D65" w14:textId="69EB714C" w:rsidR="007622BC" w:rsidRDefault="007622BC">
                              <w:pPr>
                                <w:jc w:val="center"/>
                                <w:rPr>
                                  <w:szCs w:val="72"/>
                                </w:rPr>
                              </w:pPr>
                              <w:r>
                                <w:rPr>
                                  <w:rFonts w:eastAsiaTheme="minorEastAsia" w:cs="Times New Roman"/>
                                  <w:color w:val="auto"/>
                                  <w:sz w:val="22"/>
                                  <w:szCs w:val="22"/>
                                  <w:shd w:val="clear" w:color="auto" w:fill="E6E6E6"/>
                                </w:rPr>
                                <w:fldChar w:fldCharType="begin"/>
                              </w:r>
                              <w:r>
                                <w:instrText xml:space="preserve"> PAGE    \* MERGEFORMAT </w:instrText>
                              </w:r>
                              <w:r>
                                <w:rPr>
                                  <w:rFonts w:eastAsiaTheme="minorEastAsia" w:cs="Times New Roman"/>
                                  <w:color w:val="auto"/>
                                  <w:sz w:val="22"/>
                                  <w:szCs w:val="22"/>
                                  <w:shd w:val="clear" w:color="auto" w:fill="E6E6E6"/>
                                </w:rPr>
                                <w:fldChar w:fldCharType="separate"/>
                              </w:r>
                              <w:r w:rsidR="00982874" w:rsidRPr="00982874">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noProof/>
                                  <w:color w:val="FFFFFF" w:themeColor="background1"/>
                                  <w:sz w:val="72"/>
                                  <w:szCs w:val="72"/>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5A9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 o:spid="_x0000_s1030" type="#_x0000_t5" style="position:absolute;left:0;text-align:left;margin-left:0;margin-top:0;width:167.4pt;height:161.8pt;flip:x;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" adj="21600" fillcolor="#d2eaf1" stroked="f">
                  <v:textbox>
                    <w:txbxContent>
                      <w:p w14:paraId="14791D65" w14:textId="69EB714C" w:rsidR="007622BC" w:rsidRDefault="007622BC">
                        <w:pPr>
                          <w:jc w:val="center"/>
                          <w:rPr>
                            <w:szCs w:val="72"/>
                          </w:rPr>
                        </w:pPr>
                        <w:r>
                          <w:rPr>
                            <w:rFonts w:eastAsiaTheme="minorEastAsia" w:cs="Times New Roman"/>
                            <w:color w:val="auto"/>
                            <w:sz w:val="22"/>
                            <w:szCs w:val="22"/>
                            <w:shd w:val="clear" w:color="auto" w:fill="E6E6E6"/>
                          </w:rPr>
                          <w:fldChar w:fldCharType="begin"/>
                        </w:r>
                        <w:r>
                          <w:instrText xml:space="preserve"> PAGE    \* MERGEFORMAT </w:instrText>
                        </w:r>
                        <w:r>
                          <w:rPr>
                            <w:rFonts w:eastAsiaTheme="minorEastAsia" w:cs="Times New Roman"/>
                            <w:color w:val="auto"/>
                            <w:sz w:val="22"/>
                            <w:szCs w:val="22"/>
                            <w:shd w:val="clear" w:color="auto" w:fill="E6E6E6"/>
                          </w:rPr>
                          <w:fldChar w:fldCharType="separate"/>
                        </w:r>
                        <w:r w:rsidR="00982874" w:rsidRPr="00982874">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noProof/>
                            <w:color w:val="FFFFFF" w:themeColor="background1"/>
                            <w:sz w:val="72"/>
                            <w:szCs w:val="72"/>
                            <w:shd w:val="clear" w:color="auto" w:fill="E6E6E6"/>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BD13E" w14:textId="77777777" w:rsidR="00C5161C" w:rsidRDefault="00C5161C">
      <w:pPr>
        <w:spacing w:after="0" w:line="240" w:lineRule="auto"/>
      </w:pPr>
      <w:r>
        <w:separator/>
      </w:r>
    </w:p>
  </w:footnote>
  <w:footnote w:type="continuationSeparator" w:id="0">
    <w:p w14:paraId="51658B19" w14:textId="77777777" w:rsidR="00C5161C" w:rsidRDefault="00C5161C">
      <w:pPr>
        <w:spacing w:after="0" w:line="240" w:lineRule="auto"/>
      </w:pPr>
      <w:r>
        <w:continuationSeparator/>
      </w:r>
    </w:p>
  </w:footnote>
  <w:footnote w:type="continuationNotice" w:id="1">
    <w:p w14:paraId="7A9C7BDD" w14:textId="77777777" w:rsidR="00C5161C" w:rsidRDefault="00C516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ABEA0" w14:textId="06880BB0" w:rsidR="007622BC" w:rsidRDefault="007622BC">
    <w:pPr>
      <w:pStyle w:val="Header"/>
    </w:pPr>
    <w:r w:rsidRPr="00013C82">
      <w:rPr>
        <w:color w:val="5B9BD5" w:themeColor="accent1"/>
        <w:sz w:val="20"/>
        <w:szCs w:val="20"/>
      </w:rPr>
      <w:t xml:space="preserve">LLBO </w:t>
    </w:r>
    <w:r>
      <w:rPr>
        <w:color w:val="5B9BD5" w:themeColor="accent1"/>
        <w:sz w:val="20"/>
        <w:szCs w:val="20"/>
      </w:rPr>
      <w:t xml:space="preserve">Food Distribution Center Expansion and Remodel </w:t>
    </w:r>
    <w:r w:rsidRPr="00013C82">
      <w:rPr>
        <w:color w:val="5B9BD5" w:themeColor="accent1"/>
        <w:sz w:val="20"/>
        <w:szCs w:val="20"/>
      </w:rPr>
      <w:t>-</w:t>
    </w:r>
    <w:r>
      <w:rPr>
        <w:color w:val="5B9BD5" w:themeColor="accent1"/>
        <w:sz w:val="20"/>
        <w:szCs w:val="20"/>
      </w:rPr>
      <w:t>RFP#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DDC3F" w14:textId="4ED758C7" w:rsidR="007622BC" w:rsidRDefault="007622BC">
    <w:pPr>
      <w:pStyle w:val="Header"/>
    </w:pPr>
  </w:p>
  <w:p w14:paraId="057FE359" w14:textId="77777777" w:rsidR="007622BC" w:rsidRDefault="007622BC">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A24C16A"/>
    <w:lvl w:ilvl="0">
      <w:start w:val="1"/>
      <w:numFmt w:val="decimal"/>
      <w:lvlText w:val="%1."/>
      <w:lvlJc w:val="left"/>
      <w:pPr>
        <w:tabs>
          <w:tab w:val="num" w:pos="1852"/>
        </w:tabs>
        <w:ind w:left="1852" w:hanging="360"/>
      </w:pPr>
    </w:lvl>
  </w:abstractNum>
  <w:abstractNum w:abstractNumId="1" w15:restartNumberingAfterBreak="0">
    <w:nsid w:val="FFFFFF7D"/>
    <w:multiLevelType w:val="singleLevel"/>
    <w:tmpl w:val="F53210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C49E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E0BE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4207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7AAA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1E90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8A6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7877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8A78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66A4A"/>
    <w:multiLevelType w:val="multilevel"/>
    <w:tmpl w:val="B7B41D1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737D3D"/>
    <w:multiLevelType w:val="hybridMultilevel"/>
    <w:tmpl w:val="0F52077C"/>
    <w:lvl w:ilvl="0" w:tplc="99109B14">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A05722"/>
    <w:multiLevelType w:val="hybridMultilevel"/>
    <w:tmpl w:val="1080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A10787"/>
    <w:multiLevelType w:val="hybridMultilevel"/>
    <w:tmpl w:val="3DCABA64"/>
    <w:lvl w:ilvl="0" w:tplc="3EC0DBA0">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D26181"/>
    <w:multiLevelType w:val="hybridMultilevel"/>
    <w:tmpl w:val="78E8EA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DE34DA"/>
    <w:multiLevelType w:val="hybridMultilevel"/>
    <w:tmpl w:val="810E85E8"/>
    <w:lvl w:ilvl="0" w:tplc="B39ABCD0">
      <w:start w:val="1"/>
      <w:numFmt w:val="upperLetter"/>
      <w:lvlText w:val="%1."/>
      <w:lvlJc w:val="left"/>
      <w:pPr>
        <w:ind w:left="720" w:hanging="360"/>
      </w:pPr>
      <w:rPr>
        <w:i w:val="0"/>
        <w:iCs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CC6088"/>
    <w:multiLevelType w:val="hybridMultilevel"/>
    <w:tmpl w:val="FA2E43F2"/>
    <w:lvl w:ilvl="0" w:tplc="04090015">
      <w:start w:val="1"/>
      <w:numFmt w:val="upp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8" w15:restartNumberingAfterBreak="0">
    <w:nsid w:val="10FB1B85"/>
    <w:multiLevelType w:val="hybridMultilevel"/>
    <w:tmpl w:val="066A8942"/>
    <w:lvl w:ilvl="0" w:tplc="04090015">
      <w:start w:val="1"/>
      <w:numFmt w:val="upperLetter"/>
      <w:lvlText w:val="%1."/>
      <w:lvlJc w:val="left"/>
      <w:pPr>
        <w:ind w:left="900" w:hanging="360"/>
      </w:pPr>
    </w:lvl>
    <w:lvl w:ilvl="1" w:tplc="0409000F">
      <w:start w:val="1"/>
      <w:numFmt w:val="decimal"/>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124216D3"/>
    <w:multiLevelType w:val="hybridMultilevel"/>
    <w:tmpl w:val="8152CF86"/>
    <w:lvl w:ilvl="0" w:tplc="FFFFFFFF">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B436A6"/>
    <w:multiLevelType w:val="multilevel"/>
    <w:tmpl w:val="9604918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146214CC"/>
    <w:multiLevelType w:val="hybridMultilevel"/>
    <w:tmpl w:val="4D4E0F5E"/>
    <w:lvl w:ilvl="0" w:tplc="F2A8AB1E">
      <w:start w:val="1"/>
      <w:numFmt w:val="upperLetter"/>
      <w:lvlText w:val="%1."/>
      <w:lvlJc w:val="left"/>
      <w:pPr>
        <w:ind w:left="720" w:hanging="360"/>
      </w:pPr>
      <w:rPr>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EA1186"/>
    <w:multiLevelType w:val="multilevel"/>
    <w:tmpl w:val="0096F678"/>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158C53C4"/>
    <w:multiLevelType w:val="hybridMultilevel"/>
    <w:tmpl w:val="335CBA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9B026D"/>
    <w:multiLevelType w:val="multilevel"/>
    <w:tmpl w:val="8A600C6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1F1C393A"/>
    <w:multiLevelType w:val="multilevel"/>
    <w:tmpl w:val="2D3CE308"/>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1F302684"/>
    <w:multiLevelType w:val="hybridMultilevel"/>
    <w:tmpl w:val="11600B94"/>
    <w:lvl w:ilvl="0" w:tplc="04090015">
      <w:start w:val="1"/>
      <w:numFmt w:val="upperLetter"/>
      <w:lvlText w:val="%1."/>
      <w:lvlJc w:val="left"/>
      <w:pPr>
        <w:ind w:left="1080" w:hanging="720"/>
      </w:pPr>
      <w:rPr>
        <w:rFonts w:hint="default"/>
        <w:b w:val="0"/>
      </w:rPr>
    </w:lvl>
    <w:lvl w:ilvl="1" w:tplc="A6E29AC6">
      <w:start w:val="1"/>
      <w:numFmt w:val="lowerLetter"/>
      <w:lvlText w:val="%2."/>
      <w:lvlJc w:val="left"/>
      <w:pPr>
        <w:ind w:left="1440" w:hanging="360"/>
      </w:pPr>
    </w:lvl>
    <w:lvl w:ilvl="2" w:tplc="44363422">
      <w:start w:val="1"/>
      <w:numFmt w:val="lowerRoman"/>
      <w:lvlText w:val="%3."/>
      <w:lvlJc w:val="right"/>
      <w:pPr>
        <w:ind w:left="2160" w:hanging="180"/>
      </w:pPr>
    </w:lvl>
    <w:lvl w:ilvl="3" w:tplc="8200CE1E" w:tentative="1">
      <w:start w:val="1"/>
      <w:numFmt w:val="decimal"/>
      <w:lvlText w:val="%4."/>
      <w:lvlJc w:val="left"/>
      <w:pPr>
        <w:ind w:left="2880" w:hanging="360"/>
      </w:pPr>
    </w:lvl>
    <w:lvl w:ilvl="4" w:tplc="EDD834B6" w:tentative="1">
      <w:start w:val="1"/>
      <w:numFmt w:val="lowerLetter"/>
      <w:lvlText w:val="%5."/>
      <w:lvlJc w:val="left"/>
      <w:pPr>
        <w:ind w:left="3600" w:hanging="360"/>
      </w:pPr>
    </w:lvl>
    <w:lvl w:ilvl="5" w:tplc="A5A43064" w:tentative="1">
      <w:start w:val="1"/>
      <w:numFmt w:val="lowerRoman"/>
      <w:lvlText w:val="%6."/>
      <w:lvlJc w:val="right"/>
      <w:pPr>
        <w:ind w:left="4320" w:hanging="180"/>
      </w:pPr>
    </w:lvl>
    <w:lvl w:ilvl="6" w:tplc="F0B604DC" w:tentative="1">
      <w:start w:val="1"/>
      <w:numFmt w:val="decimal"/>
      <w:lvlText w:val="%7."/>
      <w:lvlJc w:val="left"/>
      <w:pPr>
        <w:ind w:left="5040" w:hanging="360"/>
      </w:pPr>
    </w:lvl>
    <w:lvl w:ilvl="7" w:tplc="AD341ABE" w:tentative="1">
      <w:start w:val="1"/>
      <w:numFmt w:val="lowerLetter"/>
      <w:lvlText w:val="%8."/>
      <w:lvlJc w:val="left"/>
      <w:pPr>
        <w:ind w:left="5760" w:hanging="360"/>
      </w:pPr>
    </w:lvl>
    <w:lvl w:ilvl="8" w:tplc="5B32E77C" w:tentative="1">
      <w:start w:val="1"/>
      <w:numFmt w:val="lowerRoman"/>
      <w:lvlText w:val="%9."/>
      <w:lvlJc w:val="right"/>
      <w:pPr>
        <w:ind w:left="6480" w:hanging="180"/>
      </w:pPr>
    </w:lvl>
  </w:abstractNum>
  <w:abstractNum w:abstractNumId="27" w15:restartNumberingAfterBreak="0">
    <w:nsid w:val="211F642E"/>
    <w:multiLevelType w:val="hybridMultilevel"/>
    <w:tmpl w:val="DE642216"/>
    <w:lvl w:ilvl="0" w:tplc="04090015">
      <w:start w:val="1"/>
      <w:numFmt w:val="upperLetter"/>
      <w:lvlText w:val="%1."/>
      <w:lvlJc w:val="left"/>
      <w:pPr>
        <w:ind w:left="720" w:hanging="360"/>
      </w:pPr>
      <w:rPr>
        <w:rFonts w:hint="default"/>
        <w:i w:val="0"/>
        <w:iCs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7C3F2C"/>
    <w:multiLevelType w:val="hybridMultilevel"/>
    <w:tmpl w:val="6DC0B7C0"/>
    <w:lvl w:ilvl="0" w:tplc="04090015">
      <w:start w:val="1"/>
      <w:numFmt w:val="upperLetter"/>
      <w:lvlText w:val="%1."/>
      <w:lvlJc w:val="left"/>
      <w:pPr>
        <w:ind w:left="720" w:hanging="360"/>
      </w:pPr>
      <w:rPr>
        <w:rFonts w:hint="default"/>
        <w:i w:val="0"/>
        <w:iCs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356193"/>
    <w:multiLevelType w:val="hybridMultilevel"/>
    <w:tmpl w:val="6FBAD6A0"/>
    <w:lvl w:ilvl="0" w:tplc="04090015">
      <w:start w:val="1"/>
      <w:numFmt w:val="upperLetter"/>
      <w:lvlText w:val="%1."/>
      <w:lvlJc w:val="left"/>
      <w:pPr>
        <w:ind w:left="720" w:hanging="360"/>
      </w:pPr>
      <w:rPr>
        <w:rFonts w:hint="default"/>
        <w:i w:val="0"/>
        <w:iCs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C31783"/>
    <w:multiLevelType w:val="multilevel"/>
    <w:tmpl w:val="54E411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26375599"/>
    <w:multiLevelType w:val="hybridMultilevel"/>
    <w:tmpl w:val="810E85E8"/>
    <w:lvl w:ilvl="0" w:tplc="B39ABCD0">
      <w:start w:val="1"/>
      <w:numFmt w:val="upperLetter"/>
      <w:lvlText w:val="%1."/>
      <w:lvlJc w:val="left"/>
      <w:pPr>
        <w:ind w:left="720" w:hanging="360"/>
      </w:pPr>
      <w:rPr>
        <w:i w:val="0"/>
        <w:iCs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DB3940"/>
    <w:multiLevelType w:val="multilevel"/>
    <w:tmpl w:val="1BD4E078"/>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15:restartNumberingAfterBreak="0">
    <w:nsid w:val="29E03678"/>
    <w:multiLevelType w:val="hybridMultilevel"/>
    <w:tmpl w:val="99700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AB226C6"/>
    <w:multiLevelType w:val="hybridMultilevel"/>
    <w:tmpl w:val="4CD2A29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924681"/>
    <w:multiLevelType w:val="hybridMultilevel"/>
    <w:tmpl w:val="6FBAD6A0"/>
    <w:lvl w:ilvl="0" w:tplc="04090015">
      <w:start w:val="1"/>
      <w:numFmt w:val="upperLetter"/>
      <w:lvlText w:val="%1."/>
      <w:lvlJc w:val="left"/>
      <w:pPr>
        <w:ind w:left="720" w:hanging="360"/>
      </w:pPr>
      <w:rPr>
        <w:rFonts w:hint="default"/>
        <w:i w:val="0"/>
        <w:iCs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C91DF7"/>
    <w:multiLevelType w:val="hybridMultilevel"/>
    <w:tmpl w:val="6D7831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E40012"/>
    <w:multiLevelType w:val="multilevel"/>
    <w:tmpl w:val="D30041DE"/>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35246DD3"/>
    <w:multiLevelType w:val="hybridMultilevel"/>
    <w:tmpl w:val="2EF6FD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700851"/>
    <w:multiLevelType w:val="multilevel"/>
    <w:tmpl w:val="631A5552"/>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15:restartNumberingAfterBreak="0">
    <w:nsid w:val="37E472EB"/>
    <w:multiLevelType w:val="multilevel"/>
    <w:tmpl w:val="C3BC8A3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3B112C2C"/>
    <w:multiLevelType w:val="hybridMultilevel"/>
    <w:tmpl w:val="96E0A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51420E"/>
    <w:multiLevelType w:val="multilevel"/>
    <w:tmpl w:val="A34C0E6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3" w15:restartNumberingAfterBreak="0">
    <w:nsid w:val="3D0F1A4B"/>
    <w:multiLevelType w:val="hybridMultilevel"/>
    <w:tmpl w:val="AAC26D5A"/>
    <w:lvl w:ilvl="0" w:tplc="9B4C3A76">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DD5428E"/>
    <w:multiLevelType w:val="hybridMultilevel"/>
    <w:tmpl w:val="0410163C"/>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15:restartNumberingAfterBreak="0">
    <w:nsid w:val="3FC36A2D"/>
    <w:multiLevelType w:val="hybridMultilevel"/>
    <w:tmpl w:val="04BACE22"/>
    <w:lvl w:ilvl="0" w:tplc="99665438">
      <w:start w:val="1"/>
      <w:numFmt w:val="upperLetter"/>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D56B2A"/>
    <w:multiLevelType w:val="multilevel"/>
    <w:tmpl w:val="17044312"/>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42DE7EB9"/>
    <w:multiLevelType w:val="multilevel"/>
    <w:tmpl w:val="B1F6D7EE"/>
    <w:lvl w:ilvl="0">
      <w:start w:val="9"/>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48830041"/>
    <w:multiLevelType w:val="multilevel"/>
    <w:tmpl w:val="ECC83E5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9" w15:restartNumberingAfterBreak="0">
    <w:nsid w:val="4BFEBF97"/>
    <w:multiLevelType w:val="hybridMultilevel"/>
    <w:tmpl w:val="3F24C27C"/>
    <w:lvl w:ilvl="0" w:tplc="95D8228A">
      <w:start w:val="1"/>
      <w:numFmt w:val="upperLetter"/>
      <w:lvlText w:val="%1."/>
      <w:lvlJc w:val="left"/>
      <w:pPr>
        <w:ind w:left="720" w:hanging="360"/>
      </w:pPr>
    </w:lvl>
    <w:lvl w:ilvl="1" w:tplc="897AB588">
      <w:start w:val="1"/>
      <w:numFmt w:val="lowerLetter"/>
      <w:lvlText w:val="%2."/>
      <w:lvlJc w:val="left"/>
      <w:pPr>
        <w:ind w:left="1440" w:hanging="360"/>
      </w:pPr>
    </w:lvl>
    <w:lvl w:ilvl="2" w:tplc="C0D64B38">
      <w:start w:val="1"/>
      <w:numFmt w:val="lowerRoman"/>
      <w:lvlText w:val="%3."/>
      <w:lvlJc w:val="right"/>
      <w:pPr>
        <w:ind w:left="2160" w:hanging="180"/>
      </w:pPr>
    </w:lvl>
    <w:lvl w:ilvl="3" w:tplc="3BB28516">
      <w:start w:val="1"/>
      <w:numFmt w:val="decimal"/>
      <w:lvlText w:val="%4."/>
      <w:lvlJc w:val="left"/>
      <w:pPr>
        <w:ind w:left="2880" w:hanging="360"/>
      </w:pPr>
    </w:lvl>
    <w:lvl w:ilvl="4" w:tplc="306611BA">
      <w:start w:val="1"/>
      <w:numFmt w:val="lowerLetter"/>
      <w:lvlText w:val="%5."/>
      <w:lvlJc w:val="left"/>
      <w:pPr>
        <w:ind w:left="3600" w:hanging="360"/>
      </w:pPr>
    </w:lvl>
    <w:lvl w:ilvl="5" w:tplc="879037E6">
      <w:start w:val="1"/>
      <w:numFmt w:val="lowerRoman"/>
      <w:lvlText w:val="%6."/>
      <w:lvlJc w:val="right"/>
      <w:pPr>
        <w:ind w:left="4320" w:hanging="180"/>
      </w:pPr>
    </w:lvl>
    <w:lvl w:ilvl="6" w:tplc="F132BAC8">
      <w:start w:val="1"/>
      <w:numFmt w:val="decimal"/>
      <w:lvlText w:val="%7."/>
      <w:lvlJc w:val="left"/>
      <w:pPr>
        <w:ind w:left="5040" w:hanging="360"/>
      </w:pPr>
    </w:lvl>
    <w:lvl w:ilvl="7" w:tplc="180AA8B0">
      <w:start w:val="1"/>
      <w:numFmt w:val="lowerLetter"/>
      <w:lvlText w:val="%8."/>
      <w:lvlJc w:val="left"/>
      <w:pPr>
        <w:ind w:left="5760" w:hanging="360"/>
      </w:pPr>
    </w:lvl>
    <w:lvl w:ilvl="8" w:tplc="FB64D694">
      <w:start w:val="1"/>
      <w:numFmt w:val="lowerRoman"/>
      <w:lvlText w:val="%9."/>
      <w:lvlJc w:val="right"/>
      <w:pPr>
        <w:ind w:left="6480" w:hanging="180"/>
      </w:pPr>
    </w:lvl>
  </w:abstractNum>
  <w:abstractNum w:abstractNumId="50" w15:restartNumberingAfterBreak="0">
    <w:nsid w:val="4F787987"/>
    <w:multiLevelType w:val="multilevel"/>
    <w:tmpl w:val="DBDC0512"/>
    <w:lvl w:ilvl="0">
      <w:start w:val="1"/>
      <w:numFmt w:val="decimal"/>
      <w:pStyle w:val="ListNumber"/>
      <w:lvlText w:val="%1."/>
      <w:lvlJc w:val="left"/>
      <w:pPr>
        <w:tabs>
          <w:tab w:val="num" w:pos="360"/>
        </w:tabs>
        <w:ind w:left="360" w:hanging="360"/>
      </w:pPr>
      <w:rPr>
        <w:rFonts w:hint="default"/>
        <w:color w:val="2E74B5" w:themeColor="accent1" w:themeShade="BF"/>
      </w:rPr>
    </w:lvl>
    <w:lvl w:ilvl="1">
      <w:start w:val="1"/>
      <w:numFmt w:val="decimal"/>
      <w:lvlText w:val="%2."/>
      <w:lvlJc w:val="left"/>
      <w:pPr>
        <w:ind w:left="1440" w:hanging="360"/>
      </w:pPr>
      <w:rPr>
        <w:rFonts w:hint="default"/>
        <w:color w:val="2E74B5" w:themeColor="accent1" w:themeShade="BF"/>
      </w:rPr>
    </w:lvl>
    <w:lvl w:ilvl="2">
      <w:start w:val="1"/>
      <w:numFmt w:val="decimal"/>
      <w:lvlText w:val="%3."/>
      <w:lvlJc w:val="right"/>
      <w:pPr>
        <w:ind w:left="2160" w:hanging="180"/>
      </w:pPr>
      <w:rPr>
        <w:rFonts w:hint="default"/>
        <w:color w:val="2E74B5" w:themeColor="accent1" w:themeShade="BF"/>
      </w:rPr>
    </w:lvl>
    <w:lvl w:ilvl="3">
      <w:start w:val="1"/>
      <w:numFmt w:val="decimal"/>
      <w:lvlText w:val="%4."/>
      <w:lvlJc w:val="left"/>
      <w:pPr>
        <w:ind w:left="2880" w:hanging="360"/>
      </w:pPr>
      <w:rPr>
        <w:rFonts w:hint="default"/>
        <w:color w:val="2E74B5" w:themeColor="accent1" w:themeShade="BF"/>
      </w:rPr>
    </w:lvl>
    <w:lvl w:ilvl="4">
      <w:start w:val="1"/>
      <w:numFmt w:val="decimal"/>
      <w:lvlText w:val="%5."/>
      <w:lvlJc w:val="left"/>
      <w:pPr>
        <w:ind w:left="3600" w:hanging="360"/>
      </w:pPr>
      <w:rPr>
        <w:rFonts w:hint="default"/>
        <w:color w:val="2E74B5" w:themeColor="accent1" w:themeShade="BF"/>
      </w:rPr>
    </w:lvl>
    <w:lvl w:ilvl="5">
      <w:start w:val="1"/>
      <w:numFmt w:val="decimal"/>
      <w:lvlText w:val="%6."/>
      <w:lvlJc w:val="right"/>
      <w:pPr>
        <w:ind w:left="4320" w:hanging="180"/>
      </w:pPr>
      <w:rPr>
        <w:rFonts w:hint="default"/>
        <w:color w:val="2E74B5" w:themeColor="accent1" w:themeShade="BF"/>
      </w:rPr>
    </w:lvl>
    <w:lvl w:ilvl="6">
      <w:start w:val="1"/>
      <w:numFmt w:val="decimal"/>
      <w:lvlText w:val="%7."/>
      <w:lvlJc w:val="left"/>
      <w:pPr>
        <w:ind w:left="5040" w:hanging="360"/>
      </w:pPr>
      <w:rPr>
        <w:rFonts w:hint="default"/>
        <w:color w:val="2E74B5" w:themeColor="accent1" w:themeShade="BF"/>
      </w:rPr>
    </w:lvl>
    <w:lvl w:ilvl="7">
      <w:start w:val="1"/>
      <w:numFmt w:val="decimal"/>
      <w:lvlText w:val="%8."/>
      <w:lvlJc w:val="left"/>
      <w:pPr>
        <w:ind w:left="5760" w:hanging="360"/>
      </w:pPr>
      <w:rPr>
        <w:rFonts w:hint="default"/>
        <w:color w:val="2E74B5" w:themeColor="accent1" w:themeShade="BF"/>
      </w:rPr>
    </w:lvl>
    <w:lvl w:ilvl="8">
      <w:start w:val="1"/>
      <w:numFmt w:val="decimal"/>
      <w:lvlText w:val="%9."/>
      <w:lvlJc w:val="right"/>
      <w:pPr>
        <w:ind w:left="6480" w:hanging="180"/>
      </w:pPr>
      <w:rPr>
        <w:rFonts w:hint="default"/>
        <w:color w:val="2E74B5" w:themeColor="accent1" w:themeShade="BF"/>
      </w:rPr>
    </w:lvl>
  </w:abstractNum>
  <w:abstractNum w:abstractNumId="51" w15:restartNumberingAfterBreak="0">
    <w:nsid w:val="4FB92466"/>
    <w:multiLevelType w:val="hybridMultilevel"/>
    <w:tmpl w:val="29D063D4"/>
    <w:lvl w:ilvl="0" w:tplc="3836EA6A">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94B606C"/>
    <w:multiLevelType w:val="hybridMultilevel"/>
    <w:tmpl w:val="140086B8"/>
    <w:lvl w:ilvl="0" w:tplc="04090015">
      <w:start w:val="1"/>
      <w:numFmt w:val="upperLetter"/>
      <w:lvlText w:val="%1."/>
      <w:lvlJc w:val="left"/>
      <w:pPr>
        <w:ind w:left="1080" w:hanging="720"/>
      </w:pPr>
      <w:rPr>
        <w:rFonts w:hint="default"/>
        <w:b w:val="0"/>
      </w:rPr>
    </w:lvl>
    <w:lvl w:ilvl="1" w:tplc="A6E29AC6">
      <w:start w:val="1"/>
      <w:numFmt w:val="lowerLetter"/>
      <w:lvlText w:val="%2."/>
      <w:lvlJc w:val="left"/>
      <w:pPr>
        <w:ind w:left="1440" w:hanging="360"/>
      </w:pPr>
    </w:lvl>
    <w:lvl w:ilvl="2" w:tplc="44363422">
      <w:start w:val="1"/>
      <w:numFmt w:val="lowerRoman"/>
      <w:lvlText w:val="%3."/>
      <w:lvlJc w:val="right"/>
      <w:pPr>
        <w:ind w:left="2160" w:hanging="180"/>
      </w:pPr>
    </w:lvl>
    <w:lvl w:ilvl="3" w:tplc="8200CE1E" w:tentative="1">
      <w:start w:val="1"/>
      <w:numFmt w:val="decimal"/>
      <w:lvlText w:val="%4."/>
      <w:lvlJc w:val="left"/>
      <w:pPr>
        <w:ind w:left="2880" w:hanging="360"/>
      </w:pPr>
    </w:lvl>
    <w:lvl w:ilvl="4" w:tplc="EDD834B6" w:tentative="1">
      <w:start w:val="1"/>
      <w:numFmt w:val="lowerLetter"/>
      <w:lvlText w:val="%5."/>
      <w:lvlJc w:val="left"/>
      <w:pPr>
        <w:ind w:left="3600" w:hanging="360"/>
      </w:pPr>
    </w:lvl>
    <w:lvl w:ilvl="5" w:tplc="A5A43064" w:tentative="1">
      <w:start w:val="1"/>
      <w:numFmt w:val="lowerRoman"/>
      <w:lvlText w:val="%6."/>
      <w:lvlJc w:val="right"/>
      <w:pPr>
        <w:ind w:left="4320" w:hanging="180"/>
      </w:pPr>
    </w:lvl>
    <w:lvl w:ilvl="6" w:tplc="F0B604DC" w:tentative="1">
      <w:start w:val="1"/>
      <w:numFmt w:val="decimal"/>
      <w:lvlText w:val="%7."/>
      <w:lvlJc w:val="left"/>
      <w:pPr>
        <w:ind w:left="5040" w:hanging="360"/>
      </w:pPr>
    </w:lvl>
    <w:lvl w:ilvl="7" w:tplc="AD341ABE" w:tentative="1">
      <w:start w:val="1"/>
      <w:numFmt w:val="lowerLetter"/>
      <w:lvlText w:val="%8."/>
      <w:lvlJc w:val="left"/>
      <w:pPr>
        <w:ind w:left="5760" w:hanging="360"/>
      </w:pPr>
    </w:lvl>
    <w:lvl w:ilvl="8" w:tplc="5B32E77C" w:tentative="1">
      <w:start w:val="1"/>
      <w:numFmt w:val="lowerRoman"/>
      <w:lvlText w:val="%9."/>
      <w:lvlJc w:val="right"/>
      <w:pPr>
        <w:ind w:left="6480" w:hanging="180"/>
      </w:pPr>
    </w:lvl>
  </w:abstractNum>
  <w:abstractNum w:abstractNumId="53" w15:restartNumberingAfterBreak="0">
    <w:nsid w:val="5BD37901"/>
    <w:multiLevelType w:val="hybridMultilevel"/>
    <w:tmpl w:val="4BC422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2A0981"/>
    <w:multiLevelType w:val="hybridMultilevel"/>
    <w:tmpl w:val="A3D217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516A57"/>
    <w:multiLevelType w:val="multilevel"/>
    <w:tmpl w:val="951CD4E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6" w15:restartNumberingAfterBreak="0">
    <w:nsid w:val="628012BE"/>
    <w:multiLevelType w:val="hybridMultilevel"/>
    <w:tmpl w:val="7A7A2D58"/>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15:restartNumberingAfterBreak="0">
    <w:nsid w:val="639C32A5"/>
    <w:multiLevelType w:val="hybridMultilevel"/>
    <w:tmpl w:val="4470FC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59" w15:restartNumberingAfterBreak="0">
    <w:nsid w:val="666E69AA"/>
    <w:multiLevelType w:val="hybridMultilevel"/>
    <w:tmpl w:val="C0D4120E"/>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0" w15:restartNumberingAfterBreak="0">
    <w:nsid w:val="66FD3488"/>
    <w:multiLevelType w:val="multilevel"/>
    <w:tmpl w:val="2730A47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 w15:restartNumberingAfterBreak="0">
    <w:nsid w:val="6CD45ADB"/>
    <w:multiLevelType w:val="hybridMultilevel"/>
    <w:tmpl w:val="BD0A9F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6E334F"/>
    <w:multiLevelType w:val="hybridMultilevel"/>
    <w:tmpl w:val="3594BB36"/>
    <w:lvl w:ilvl="0" w:tplc="FFFFFFFF">
      <w:start w:val="1"/>
      <w:numFmt w:val="upp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4872F6"/>
    <w:multiLevelType w:val="hybridMultilevel"/>
    <w:tmpl w:val="1DEEAC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3B6533C"/>
    <w:multiLevelType w:val="hybridMultilevel"/>
    <w:tmpl w:val="05A4A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78A95091"/>
    <w:multiLevelType w:val="hybridMultilevel"/>
    <w:tmpl w:val="18CA7E58"/>
    <w:lvl w:ilvl="0" w:tplc="04090015">
      <w:start w:val="1"/>
      <w:numFmt w:val="upperLetter"/>
      <w:lvlText w:val="%1."/>
      <w:lvlJc w:val="left"/>
      <w:pPr>
        <w:ind w:left="1080" w:hanging="720"/>
      </w:pPr>
      <w:rPr>
        <w:rFonts w:hint="default"/>
        <w:b w:val="0"/>
      </w:rPr>
    </w:lvl>
    <w:lvl w:ilvl="1" w:tplc="A6E29AC6">
      <w:start w:val="1"/>
      <w:numFmt w:val="lowerLetter"/>
      <w:lvlText w:val="%2."/>
      <w:lvlJc w:val="left"/>
      <w:pPr>
        <w:ind w:left="1440" w:hanging="360"/>
      </w:pPr>
    </w:lvl>
    <w:lvl w:ilvl="2" w:tplc="44363422">
      <w:start w:val="1"/>
      <w:numFmt w:val="lowerRoman"/>
      <w:lvlText w:val="%3."/>
      <w:lvlJc w:val="right"/>
      <w:pPr>
        <w:ind w:left="2160" w:hanging="180"/>
      </w:pPr>
    </w:lvl>
    <w:lvl w:ilvl="3" w:tplc="8200CE1E" w:tentative="1">
      <w:start w:val="1"/>
      <w:numFmt w:val="decimal"/>
      <w:lvlText w:val="%4."/>
      <w:lvlJc w:val="left"/>
      <w:pPr>
        <w:ind w:left="2880" w:hanging="360"/>
      </w:pPr>
    </w:lvl>
    <w:lvl w:ilvl="4" w:tplc="EDD834B6" w:tentative="1">
      <w:start w:val="1"/>
      <w:numFmt w:val="lowerLetter"/>
      <w:lvlText w:val="%5."/>
      <w:lvlJc w:val="left"/>
      <w:pPr>
        <w:ind w:left="3600" w:hanging="360"/>
      </w:pPr>
    </w:lvl>
    <w:lvl w:ilvl="5" w:tplc="A5A43064" w:tentative="1">
      <w:start w:val="1"/>
      <w:numFmt w:val="lowerRoman"/>
      <w:lvlText w:val="%6."/>
      <w:lvlJc w:val="right"/>
      <w:pPr>
        <w:ind w:left="4320" w:hanging="180"/>
      </w:pPr>
    </w:lvl>
    <w:lvl w:ilvl="6" w:tplc="F0B604DC" w:tentative="1">
      <w:start w:val="1"/>
      <w:numFmt w:val="decimal"/>
      <w:lvlText w:val="%7."/>
      <w:lvlJc w:val="left"/>
      <w:pPr>
        <w:ind w:left="5040" w:hanging="360"/>
      </w:pPr>
    </w:lvl>
    <w:lvl w:ilvl="7" w:tplc="AD341ABE" w:tentative="1">
      <w:start w:val="1"/>
      <w:numFmt w:val="lowerLetter"/>
      <w:lvlText w:val="%8."/>
      <w:lvlJc w:val="left"/>
      <w:pPr>
        <w:ind w:left="5760" w:hanging="360"/>
      </w:pPr>
    </w:lvl>
    <w:lvl w:ilvl="8" w:tplc="5B32E77C" w:tentative="1">
      <w:start w:val="1"/>
      <w:numFmt w:val="lowerRoman"/>
      <w:lvlText w:val="%9."/>
      <w:lvlJc w:val="right"/>
      <w:pPr>
        <w:ind w:left="6480" w:hanging="180"/>
      </w:pPr>
    </w:lvl>
  </w:abstractNum>
  <w:abstractNum w:abstractNumId="66" w15:restartNumberingAfterBreak="0">
    <w:nsid w:val="78DE40D9"/>
    <w:multiLevelType w:val="hybridMultilevel"/>
    <w:tmpl w:val="06F6694E"/>
    <w:lvl w:ilvl="0" w:tplc="39D650C4">
      <w:start w:val="1"/>
      <w:numFmt w:val="upperLetter"/>
      <w:lvlText w:val="%1."/>
      <w:lvlJc w:val="left"/>
      <w:pPr>
        <w:ind w:left="720" w:hanging="360"/>
      </w:pPr>
      <w:rPr>
        <w:i/>
        <w:iCs/>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97D73DD"/>
    <w:multiLevelType w:val="hybridMultilevel"/>
    <w:tmpl w:val="C8BEC446"/>
    <w:lvl w:ilvl="0" w:tplc="2BF0E4B6">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CF591CA"/>
    <w:multiLevelType w:val="hybridMultilevel"/>
    <w:tmpl w:val="8850D5DE"/>
    <w:lvl w:ilvl="0" w:tplc="25660944">
      <w:start w:val="1"/>
      <w:numFmt w:val="lowerRoman"/>
      <w:lvlText w:val="%1."/>
      <w:lvlJc w:val="right"/>
      <w:pPr>
        <w:ind w:left="720" w:hanging="360"/>
      </w:pPr>
    </w:lvl>
    <w:lvl w:ilvl="1" w:tplc="BC5A4332">
      <w:start w:val="1"/>
      <w:numFmt w:val="lowerLetter"/>
      <w:lvlText w:val="%2."/>
      <w:lvlJc w:val="left"/>
      <w:pPr>
        <w:ind w:left="1440" w:hanging="360"/>
      </w:pPr>
    </w:lvl>
    <w:lvl w:ilvl="2" w:tplc="5B22820E">
      <w:start w:val="1"/>
      <w:numFmt w:val="lowerRoman"/>
      <w:lvlText w:val="%3."/>
      <w:lvlJc w:val="right"/>
      <w:pPr>
        <w:ind w:left="2160" w:hanging="180"/>
      </w:pPr>
    </w:lvl>
    <w:lvl w:ilvl="3" w:tplc="EE027040">
      <w:start w:val="1"/>
      <w:numFmt w:val="decimal"/>
      <w:lvlText w:val="%4."/>
      <w:lvlJc w:val="left"/>
      <w:pPr>
        <w:ind w:left="2880" w:hanging="360"/>
      </w:pPr>
    </w:lvl>
    <w:lvl w:ilvl="4" w:tplc="D0561732">
      <w:start w:val="1"/>
      <w:numFmt w:val="lowerLetter"/>
      <w:lvlText w:val="%5."/>
      <w:lvlJc w:val="left"/>
      <w:pPr>
        <w:ind w:left="3600" w:hanging="360"/>
      </w:pPr>
    </w:lvl>
    <w:lvl w:ilvl="5" w:tplc="2B9A3FC0">
      <w:start w:val="1"/>
      <w:numFmt w:val="lowerRoman"/>
      <w:lvlText w:val="%6."/>
      <w:lvlJc w:val="right"/>
      <w:pPr>
        <w:ind w:left="4320" w:hanging="180"/>
      </w:pPr>
    </w:lvl>
    <w:lvl w:ilvl="6" w:tplc="29D42964">
      <w:start w:val="1"/>
      <w:numFmt w:val="decimal"/>
      <w:lvlText w:val="%7."/>
      <w:lvlJc w:val="left"/>
      <w:pPr>
        <w:ind w:left="5040" w:hanging="360"/>
      </w:pPr>
    </w:lvl>
    <w:lvl w:ilvl="7" w:tplc="57ACDF20">
      <w:start w:val="1"/>
      <w:numFmt w:val="lowerLetter"/>
      <w:lvlText w:val="%8."/>
      <w:lvlJc w:val="left"/>
      <w:pPr>
        <w:ind w:left="5760" w:hanging="360"/>
      </w:pPr>
    </w:lvl>
    <w:lvl w:ilvl="8" w:tplc="5C7C9CC2">
      <w:start w:val="1"/>
      <w:numFmt w:val="lowerRoman"/>
      <w:lvlText w:val="%9."/>
      <w:lvlJc w:val="right"/>
      <w:pPr>
        <w:ind w:left="6480" w:hanging="180"/>
      </w:pPr>
    </w:lvl>
  </w:abstractNum>
  <w:abstractNum w:abstractNumId="69" w15:restartNumberingAfterBreak="0">
    <w:nsid w:val="7D963D8E"/>
    <w:multiLevelType w:val="hybridMultilevel"/>
    <w:tmpl w:val="A56813EA"/>
    <w:lvl w:ilvl="0" w:tplc="3F144020">
      <w:start w:val="1"/>
      <w:numFmt w:val="upperLetter"/>
      <w:lvlText w:val="%1."/>
      <w:lvlJc w:val="left"/>
      <w:pPr>
        <w:ind w:left="900" w:hanging="360"/>
      </w:pPr>
      <w:rPr>
        <w:i w:val="0"/>
        <w:sz w:val="24"/>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68"/>
  </w:num>
  <w:num w:numId="2">
    <w:abstractNumId w:val="49"/>
  </w:num>
  <w:num w:numId="3">
    <w:abstractNumId w:val="9"/>
  </w:num>
  <w:num w:numId="4">
    <w:abstractNumId w:val="58"/>
  </w:num>
  <w:num w:numId="5">
    <w:abstractNumId w:val="58"/>
    <w:lvlOverride w:ilvl="0">
      <w:startOverride w:val="1"/>
    </w:lvlOverride>
  </w:num>
  <w:num w:numId="6">
    <w:abstractNumId w:val="11"/>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num>
  <w:num w:numId="18">
    <w:abstractNumId w:val="13"/>
  </w:num>
  <w:num w:numId="19">
    <w:abstractNumId w:val="62"/>
  </w:num>
  <w:num w:numId="20">
    <w:abstractNumId w:val="45"/>
  </w:num>
  <w:num w:numId="21">
    <w:abstractNumId w:val="21"/>
  </w:num>
  <w:num w:numId="22">
    <w:abstractNumId w:val="34"/>
  </w:num>
  <w:num w:numId="23">
    <w:abstractNumId w:val="54"/>
  </w:num>
  <w:num w:numId="24">
    <w:abstractNumId w:val="57"/>
  </w:num>
  <w:num w:numId="25">
    <w:abstractNumId w:val="61"/>
  </w:num>
  <w:num w:numId="26">
    <w:abstractNumId w:val="38"/>
  </w:num>
  <w:num w:numId="27">
    <w:abstractNumId w:val="23"/>
  </w:num>
  <w:num w:numId="28">
    <w:abstractNumId w:val="66"/>
  </w:num>
  <w:num w:numId="29">
    <w:abstractNumId w:val="69"/>
  </w:num>
  <w:num w:numId="30">
    <w:abstractNumId w:val="35"/>
  </w:num>
  <w:num w:numId="31">
    <w:abstractNumId w:val="63"/>
  </w:num>
  <w:num w:numId="32">
    <w:abstractNumId w:val="15"/>
  </w:num>
  <w:num w:numId="33">
    <w:abstractNumId w:val="67"/>
  </w:num>
  <w:num w:numId="34">
    <w:abstractNumId w:val="51"/>
  </w:num>
  <w:num w:numId="35">
    <w:abstractNumId w:val="12"/>
  </w:num>
  <w:num w:numId="36">
    <w:abstractNumId w:val="14"/>
  </w:num>
  <w:num w:numId="37">
    <w:abstractNumId w:val="43"/>
  </w:num>
  <w:num w:numId="38">
    <w:abstractNumId w:val="41"/>
  </w:num>
  <w:num w:numId="39">
    <w:abstractNumId w:val="16"/>
  </w:num>
  <w:num w:numId="40">
    <w:abstractNumId w:val="53"/>
  </w:num>
  <w:num w:numId="41">
    <w:abstractNumId w:val="31"/>
  </w:num>
  <w:num w:numId="42">
    <w:abstractNumId w:val="18"/>
  </w:num>
  <w:num w:numId="43">
    <w:abstractNumId w:val="44"/>
  </w:num>
  <w:num w:numId="44">
    <w:abstractNumId w:val="56"/>
  </w:num>
  <w:num w:numId="45">
    <w:abstractNumId w:val="36"/>
  </w:num>
  <w:num w:numId="46">
    <w:abstractNumId w:val="17"/>
  </w:num>
  <w:num w:numId="47">
    <w:abstractNumId w:val="59"/>
  </w:num>
  <w:num w:numId="48">
    <w:abstractNumId w:val="52"/>
  </w:num>
  <w:num w:numId="49">
    <w:abstractNumId w:val="29"/>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num>
  <w:num w:numId="52">
    <w:abstractNumId w:val="26"/>
  </w:num>
  <w:num w:numId="53">
    <w:abstractNumId w:val="65"/>
  </w:num>
  <w:num w:numId="54">
    <w:abstractNumId w:val="10"/>
  </w:num>
  <w:num w:numId="55">
    <w:abstractNumId w:val="40"/>
  </w:num>
  <w:num w:numId="56">
    <w:abstractNumId w:val="42"/>
  </w:num>
  <w:num w:numId="57">
    <w:abstractNumId w:val="20"/>
  </w:num>
  <w:num w:numId="58">
    <w:abstractNumId w:val="60"/>
  </w:num>
  <w:num w:numId="59">
    <w:abstractNumId w:val="32"/>
  </w:num>
  <w:num w:numId="60">
    <w:abstractNumId w:val="37"/>
  </w:num>
  <w:num w:numId="61">
    <w:abstractNumId w:val="19"/>
  </w:num>
  <w:num w:numId="62">
    <w:abstractNumId w:val="30"/>
  </w:num>
  <w:num w:numId="63">
    <w:abstractNumId w:val="24"/>
  </w:num>
  <w:num w:numId="64">
    <w:abstractNumId w:val="55"/>
  </w:num>
  <w:num w:numId="65">
    <w:abstractNumId w:val="48"/>
  </w:num>
  <w:num w:numId="66">
    <w:abstractNumId w:val="46"/>
  </w:num>
  <w:num w:numId="67">
    <w:abstractNumId w:val="25"/>
  </w:num>
  <w:num w:numId="68">
    <w:abstractNumId w:val="39"/>
  </w:num>
  <w:num w:numId="69">
    <w:abstractNumId w:val="22"/>
  </w:num>
  <w:num w:numId="70">
    <w:abstractNumId w:val="47"/>
  </w:num>
  <w:num w:numId="71">
    <w:abstractNumId w:val="27"/>
  </w:num>
  <w:num w:numId="72">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396"/>
    <w:rsid w:val="00000022"/>
    <w:rsid w:val="00013C82"/>
    <w:rsid w:val="00015321"/>
    <w:rsid w:val="0002699B"/>
    <w:rsid w:val="00046DC0"/>
    <w:rsid w:val="000531F9"/>
    <w:rsid w:val="000572DC"/>
    <w:rsid w:val="00061960"/>
    <w:rsid w:val="000661D5"/>
    <w:rsid w:val="00072612"/>
    <w:rsid w:val="000770CD"/>
    <w:rsid w:val="00077C59"/>
    <w:rsid w:val="000833D4"/>
    <w:rsid w:val="00083B37"/>
    <w:rsid w:val="000A0612"/>
    <w:rsid w:val="000A75DF"/>
    <w:rsid w:val="000C5F6C"/>
    <w:rsid w:val="000C6640"/>
    <w:rsid w:val="000C6EAA"/>
    <w:rsid w:val="000D5A41"/>
    <w:rsid w:val="000E4735"/>
    <w:rsid w:val="000F4006"/>
    <w:rsid w:val="00103874"/>
    <w:rsid w:val="00107301"/>
    <w:rsid w:val="00107C3E"/>
    <w:rsid w:val="001124BE"/>
    <w:rsid w:val="001409A2"/>
    <w:rsid w:val="00145C00"/>
    <w:rsid w:val="001471BF"/>
    <w:rsid w:val="0014766F"/>
    <w:rsid w:val="00151F72"/>
    <w:rsid w:val="001645C5"/>
    <w:rsid w:val="00174051"/>
    <w:rsid w:val="00175BA8"/>
    <w:rsid w:val="00182904"/>
    <w:rsid w:val="001840B4"/>
    <w:rsid w:val="001A728E"/>
    <w:rsid w:val="001A7DE7"/>
    <w:rsid w:val="001B327F"/>
    <w:rsid w:val="001B61A4"/>
    <w:rsid w:val="001C67A3"/>
    <w:rsid w:val="001D1958"/>
    <w:rsid w:val="001E042A"/>
    <w:rsid w:val="001E0940"/>
    <w:rsid w:val="001F5167"/>
    <w:rsid w:val="0020026B"/>
    <w:rsid w:val="00203016"/>
    <w:rsid w:val="0020549F"/>
    <w:rsid w:val="0021247A"/>
    <w:rsid w:val="00224922"/>
    <w:rsid w:val="00225505"/>
    <w:rsid w:val="0025005E"/>
    <w:rsid w:val="00255094"/>
    <w:rsid w:val="00256F4B"/>
    <w:rsid w:val="00275109"/>
    <w:rsid w:val="00282772"/>
    <w:rsid w:val="00287028"/>
    <w:rsid w:val="00290A36"/>
    <w:rsid w:val="00293734"/>
    <w:rsid w:val="00295BD1"/>
    <w:rsid w:val="00296CD5"/>
    <w:rsid w:val="00297020"/>
    <w:rsid w:val="002C4444"/>
    <w:rsid w:val="002E3C8D"/>
    <w:rsid w:val="00326E8B"/>
    <w:rsid w:val="003278F7"/>
    <w:rsid w:val="003312ED"/>
    <w:rsid w:val="003341BF"/>
    <w:rsid w:val="0034209E"/>
    <w:rsid w:val="003541E4"/>
    <w:rsid w:val="00360814"/>
    <w:rsid w:val="00360DD3"/>
    <w:rsid w:val="00372164"/>
    <w:rsid w:val="0037340F"/>
    <w:rsid w:val="00375FDA"/>
    <w:rsid w:val="00376524"/>
    <w:rsid w:val="00377ADB"/>
    <w:rsid w:val="00380B2D"/>
    <w:rsid w:val="00395419"/>
    <w:rsid w:val="00395E3E"/>
    <w:rsid w:val="003976D5"/>
    <w:rsid w:val="003A56A0"/>
    <w:rsid w:val="003A7816"/>
    <w:rsid w:val="003A7EB9"/>
    <w:rsid w:val="003B7541"/>
    <w:rsid w:val="003C61EA"/>
    <w:rsid w:val="003C77D4"/>
    <w:rsid w:val="003D632E"/>
    <w:rsid w:val="003E3D58"/>
    <w:rsid w:val="003F2312"/>
    <w:rsid w:val="003F24F2"/>
    <w:rsid w:val="004018C1"/>
    <w:rsid w:val="004071B1"/>
    <w:rsid w:val="00414684"/>
    <w:rsid w:val="004159F8"/>
    <w:rsid w:val="00420FCA"/>
    <w:rsid w:val="00431BAD"/>
    <w:rsid w:val="00450F99"/>
    <w:rsid w:val="00464727"/>
    <w:rsid w:val="004727F4"/>
    <w:rsid w:val="004779CC"/>
    <w:rsid w:val="00492ABF"/>
    <w:rsid w:val="00492DAF"/>
    <w:rsid w:val="00497AB6"/>
    <w:rsid w:val="004A0A8D"/>
    <w:rsid w:val="004A4498"/>
    <w:rsid w:val="004A63CB"/>
    <w:rsid w:val="004B6362"/>
    <w:rsid w:val="004E0863"/>
    <w:rsid w:val="004F2DC6"/>
    <w:rsid w:val="005133C4"/>
    <w:rsid w:val="00516371"/>
    <w:rsid w:val="00533FFD"/>
    <w:rsid w:val="0054605C"/>
    <w:rsid w:val="005475C9"/>
    <w:rsid w:val="00554863"/>
    <w:rsid w:val="00560A91"/>
    <w:rsid w:val="005645F5"/>
    <w:rsid w:val="005659DB"/>
    <w:rsid w:val="0056611D"/>
    <w:rsid w:val="00575B92"/>
    <w:rsid w:val="00585A0A"/>
    <w:rsid w:val="00585E9F"/>
    <w:rsid w:val="00590F00"/>
    <w:rsid w:val="005C4E6E"/>
    <w:rsid w:val="005C5457"/>
    <w:rsid w:val="005D2ECB"/>
    <w:rsid w:val="005D4DC9"/>
    <w:rsid w:val="005F7999"/>
    <w:rsid w:val="00616784"/>
    <w:rsid w:val="0062148D"/>
    <w:rsid w:val="006219C3"/>
    <w:rsid w:val="00622660"/>
    <w:rsid w:val="00623C78"/>
    <w:rsid w:val="00626EDA"/>
    <w:rsid w:val="00632EF4"/>
    <w:rsid w:val="00634AD9"/>
    <w:rsid w:val="00641B39"/>
    <w:rsid w:val="006504C9"/>
    <w:rsid w:val="00667FE9"/>
    <w:rsid w:val="00674EDD"/>
    <w:rsid w:val="00681DAD"/>
    <w:rsid w:val="00690B13"/>
    <w:rsid w:val="006930FA"/>
    <w:rsid w:val="006A0EFB"/>
    <w:rsid w:val="006A2B55"/>
    <w:rsid w:val="006A5C4B"/>
    <w:rsid w:val="006D7FF8"/>
    <w:rsid w:val="006E1DA8"/>
    <w:rsid w:val="006E2637"/>
    <w:rsid w:val="006F5B40"/>
    <w:rsid w:val="007034C6"/>
    <w:rsid w:val="00704472"/>
    <w:rsid w:val="0071087B"/>
    <w:rsid w:val="00712C2F"/>
    <w:rsid w:val="007229A2"/>
    <w:rsid w:val="00723653"/>
    <w:rsid w:val="00725AD4"/>
    <w:rsid w:val="00725EE8"/>
    <w:rsid w:val="00732B83"/>
    <w:rsid w:val="00742D34"/>
    <w:rsid w:val="007437A8"/>
    <w:rsid w:val="007622BC"/>
    <w:rsid w:val="00765108"/>
    <w:rsid w:val="007724DC"/>
    <w:rsid w:val="00773834"/>
    <w:rsid w:val="00783838"/>
    <w:rsid w:val="007910E7"/>
    <w:rsid w:val="00791457"/>
    <w:rsid w:val="00795E73"/>
    <w:rsid w:val="007968B0"/>
    <w:rsid w:val="007B246E"/>
    <w:rsid w:val="007C4667"/>
    <w:rsid w:val="007C4BAF"/>
    <w:rsid w:val="007C7C7D"/>
    <w:rsid w:val="007D02AC"/>
    <w:rsid w:val="007D3CD5"/>
    <w:rsid w:val="007F372E"/>
    <w:rsid w:val="00817D36"/>
    <w:rsid w:val="00823DEC"/>
    <w:rsid w:val="008674FE"/>
    <w:rsid w:val="0086789C"/>
    <w:rsid w:val="00873BF7"/>
    <w:rsid w:val="00880735"/>
    <w:rsid w:val="00891E07"/>
    <w:rsid w:val="00894E72"/>
    <w:rsid w:val="008A1DA3"/>
    <w:rsid w:val="008A2B4B"/>
    <w:rsid w:val="008C0012"/>
    <w:rsid w:val="008D534A"/>
    <w:rsid w:val="008D5E06"/>
    <w:rsid w:val="008D6D77"/>
    <w:rsid w:val="008E4366"/>
    <w:rsid w:val="00916900"/>
    <w:rsid w:val="00917A8A"/>
    <w:rsid w:val="0092078D"/>
    <w:rsid w:val="009220A2"/>
    <w:rsid w:val="009258B2"/>
    <w:rsid w:val="00932396"/>
    <w:rsid w:val="00936520"/>
    <w:rsid w:val="00954BFF"/>
    <w:rsid w:val="009640D9"/>
    <w:rsid w:val="00982874"/>
    <w:rsid w:val="00982DCE"/>
    <w:rsid w:val="009849CF"/>
    <w:rsid w:val="00991264"/>
    <w:rsid w:val="009A6D3A"/>
    <w:rsid w:val="009B250C"/>
    <w:rsid w:val="009B59BA"/>
    <w:rsid w:val="009C4989"/>
    <w:rsid w:val="009F2AD0"/>
    <w:rsid w:val="009F6B04"/>
    <w:rsid w:val="00A00BF4"/>
    <w:rsid w:val="00A02865"/>
    <w:rsid w:val="00A0467F"/>
    <w:rsid w:val="00A06902"/>
    <w:rsid w:val="00A06CD6"/>
    <w:rsid w:val="00A11D5C"/>
    <w:rsid w:val="00A141F8"/>
    <w:rsid w:val="00A16B55"/>
    <w:rsid w:val="00A24EC1"/>
    <w:rsid w:val="00A25E2D"/>
    <w:rsid w:val="00A373EA"/>
    <w:rsid w:val="00A437CA"/>
    <w:rsid w:val="00A44CF7"/>
    <w:rsid w:val="00A47467"/>
    <w:rsid w:val="00A555D2"/>
    <w:rsid w:val="00A6110B"/>
    <w:rsid w:val="00A67D95"/>
    <w:rsid w:val="00A7161B"/>
    <w:rsid w:val="00A7378C"/>
    <w:rsid w:val="00A75BC2"/>
    <w:rsid w:val="00A837AF"/>
    <w:rsid w:val="00A858B7"/>
    <w:rsid w:val="00A94C84"/>
    <w:rsid w:val="00AA316B"/>
    <w:rsid w:val="00AA7938"/>
    <w:rsid w:val="00AB37D2"/>
    <w:rsid w:val="00AD6C40"/>
    <w:rsid w:val="00AD6DFF"/>
    <w:rsid w:val="00AD7D3C"/>
    <w:rsid w:val="00AE0129"/>
    <w:rsid w:val="00AE1A1A"/>
    <w:rsid w:val="00AE3C67"/>
    <w:rsid w:val="00B003E2"/>
    <w:rsid w:val="00B06952"/>
    <w:rsid w:val="00B131DB"/>
    <w:rsid w:val="00B238D6"/>
    <w:rsid w:val="00B2470F"/>
    <w:rsid w:val="00B35B2E"/>
    <w:rsid w:val="00B55E24"/>
    <w:rsid w:val="00B603E6"/>
    <w:rsid w:val="00B61CFC"/>
    <w:rsid w:val="00B66089"/>
    <w:rsid w:val="00B66BBD"/>
    <w:rsid w:val="00B6729F"/>
    <w:rsid w:val="00B7373E"/>
    <w:rsid w:val="00B87A17"/>
    <w:rsid w:val="00B93B15"/>
    <w:rsid w:val="00B94479"/>
    <w:rsid w:val="00BA4BDC"/>
    <w:rsid w:val="00BB6BC8"/>
    <w:rsid w:val="00BC1FD2"/>
    <w:rsid w:val="00BD6C66"/>
    <w:rsid w:val="00BE276C"/>
    <w:rsid w:val="00BE72F4"/>
    <w:rsid w:val="00C070EF"/>
    <w:rsid w:val="00C27A97"/>
    <w:rsid w:val="00C461D6"/>
    <w:rsid w:val="00C5161C"/>
    <w:rsid w:val="00C56F25"/>
    <w:rsid w:val="00C60813"/>
    <w:rsid w:val="00C6155C"/>
    <w:rsid w:val="00C74189"/>
    <w:rsid w:val="00C74A2F"/>
    <w:rsid w:val="00C85D56"/>
    <w:rsid w:val="00C92601"/>
    <w:rsid w:val="00C92C41"/>
    <w:rsid w:val="00C9792F"/>
    <w:rsid w:val="00CA38F8"/>
    <w:rsid w:val="00CB451F"/>
    <w:rsid w:val="00CD4C7C"/>
    <w:rsid w:val="00CD76E9"/>
    <w:rsid w:val="00CE16A8"/>
    <w:rsid w:val="00CE6209"/>
    <w:rsid w:val="00CE77AB"/>
    <w:rsid w:val="00CF5CC7"/>
    <w:rsid w:val="00D048ED"/>
    <w:rsid w:val="00D107E5"/>
    <w:rsid w:val="00D229EF"/>
    <w:rsid w:val="00D3139D"/>
    <w:rsid w:val="00D41E31"/>
    <w:rsid w:val="00D4228C"/>
    <w:rsid w:val="00D47CF1"/>
    <w:rsid w:val="00D540CC"/>
    <w:rsid w:val="00D57E3E"/>
    <w:rsid w:val="00D636DB"/>
    <w:rsid w:val="00D664A9"/>
    <w:rsid w:val="00D671B4"/>
    <w:rsid w:val="00D70ADA"/>
    <w:rsid w:val="00DB0E9C"/>
    <w:rsid w:val="00DB24CB"/>
    <w:rsid w:val="00DC48D4"/>
    <w:rsid w:val="00DE0A85"/>
    <w:rsid w:val="00DE0ACE"/>
    <w:rsid w:val="00DE2121"/>
    <w:rsid w:val="00DE29C0"/>
    <w:rsid w:val="00DE6D00"/>
    <w:rsid w:val="00DF5013"/>
    <w:rsid w:val="00DF7A80"/>
    <w:rsid w:val="00DF7B27"/>
    <w:rsid w:val="00E07C88"/>
    <w:rsid w:val="00E2555D"/>
    <w:rsid w:val="00E2573B"/>
    <w:rsid w:val="00E4231E"/>
    <w:rsid w:val="00E44612"/>
    <w:rsid w:val="00E46E82"/>
    <w:rsid w:val="00E62471"/>
    <w:rsid w:val="00E659AA"/>
    <w:rsid w:val="00E66428"/>
    <w:rsid w:val="00E674EA"/>
    <w:rsid w:val="00E74BF9"/>
    <w:rsid w:val="00E856DD"/>
    <w:rsid w:val="00E8CF03"/>
    <w:rsid w:val="00E9640A"/>
    <w:rsid w:val="00EB06B2"/>
    <w:rsid w:val="00EC103D"/>
    <w:rsid w:val="00EC1703"/>
    <w:rsid w:val="00EC77DE"/>
    <w:rsid w:val="00ED5050"/>
    <w:rsid w:val="00ED65E9"/>
    <w:rsid w:val="00EE5597"/>
    <w:rsid w:val="00F1586E"/>
    <w:rsid w:val="00F1687E"/>
    <w:rsid w:val="00F16BCB"/>
    <w:rsid w:val="00F26C2F"/>
    <w:rsid w:val="00F27685"/>
    <w:rsid w:val="00F379AB"/>
    <w:rsid w:val="00F40089"/>
    <w:rsid w:val="00F460CC"/>
    <w:rsid w:val="00F56167"/>
    <w:rsid w:val="00F56791"/>
    <w:rsid w:val="00F8762F"/>
    <w:rsid w:val="00FA4C77"/>
    <w:rsid w:val="00FC0521"/>
    <w:rsid w:val="00FC4790"/>
    <w:rsid w:val="00FC6B57"/>
    <w:rsid w:val="00FD1359"/>
    <w:rsid w:val="00FF130E"/>
    <w:rsid w:val="00FF63F9"/>
    <w:rsid w:val="0113F2CC"/>
    <w:rsid w:val="0193DDDA"/>
    <w:rsid w:val="022B9F47"/>
    <w:rsid w:val="02E05C6A"/>
    <w:rsid w:val="02F1E969"/>
    <w:rsid w:val="0303737F"/>
    <w:rsid w:val="0330F711"/>
    <w:rsid w:val="0343EC16"/>
    <w:rsid w:val="042C1D6A"/>
    <w:rsid w:val="04BC00B6"/>
    <w:rsid w:val="05139856"/>
    <w:rsid w:val="0547E03A"/>
    <w:rsid w:val="05CD96FF"/>
    <w:rsid w:val="062A8776"/>
    <w:rsid w:val="06A0CA8F"/>
    <w:rsid w:val="06C8726C"/>
    <w:rsid w:val="06F42ABC"/>
    <w:rsid w:val="0707A1CF"/>
    <w:rsid w:val="0735BBB9"/>
    <w:rsid w:val="07B66FBF"/>
    <w:rsid w:val="08058D42"/>
    <w:rsid w:val="080A85C3"/>
    <w:rsid w:val="0897B5D3"/>
    <w:rsid w:val="08DBC9C8"/>
    <w:rsid w:val="08F60B6E"/>
    <w:rsid w:val="08FD8FFB"/>
    <w:rsid w:val="094E183E"/>
    <w:rsid w:val="095F0941"/>
    <w:rsid w:val="09677A75"/>
    <w:rsid w:val="09899614"/>
    <w:rsid w:val="09C38E7A"/>
    <w:rsid w:val="0A3A2785"/>
    <w:rsid w:val="0A9652ED"/>
    <w:rsid w:val="0B290195"/>
    <w:rsid w:val="0B3D88D8"/>
    <w:rsid w:val="0B63AB17"/>
    <w:rsid w:val="0C057A9C"/>
    <w:rsid w:val="0C463047"/>
    <w:rsid w:val="0C8B0DE6"/>
    <w:rsid w:val="0CC8B8B0"/>
    <w:rsid w:val="0CEE2260"/>
    <w:rsid w:val="0D18C962"/>
    <w:rsid w:val="0D576919"/>
    <w:rsid w:val="0D97CDAA"/>
    <w:rsid w:val="0D9E9A54"/>
    <w:rsid w:val="0DBBC873"/>
    <w:rsid w:val="0DD5DEF2"/>
    <w:rsid w:val="0E18925B"/>
    <w:rsid w:val="0E18CA9E"/>
    <w:rsid w:val="0E46F720"/>
    <w:rsid w:val="0EA54D5C"/>
    <w:rsid w:val="0F18327C"/>
    <w:rsid w:val="0F688405"/>
    <w:rsid w:val="0F94D018"/>
    <w:rsid w:val="1003206F"/>
    <w:rsid w:val="10B88D29"/>
    <w:rsid w:val="11224866"/>
    <w:rsid w:val="11582315"/>
    <w:rsid w:val="11815EDF"/>
    <w:rsid w:val="11C172AA"/>
    <w:rsid w:val="11EA5CAF"/>
    <w:rsid w:val="1301F643"/>
    <w:rsid w:val="13556736"/>
    <w:rsid w:val="136D4A62"/>
    <w:rsid w:val="13F76424"/>
    <w:rsid w:val="1487B19E"/>
    <w:rsid w:val="1512BDDC"/>
    <w:rsid w:val="152C8108"/>
    <w:rsid w:val="154E7569"/>
    <w:rsid w:val="1593AF8B"/>
    <w:rsid w:val="15E28C3E"/>
    <w:rsid w:val="16963029"/>
    <w:rsid w:val="16B7BA7E"/>
    <w:rsid w:val="16FEEBB3"/>
    <w:rsid w:val="172BDAB4"/>
    <w:rsid w:val="173F5899"/>
    <w:rsid w:val="174DC0F0"/>
    <w:rsid w:val="17B197E9"/>
    <w:rsid w:val="17B28EB0"/>
    <w:rsid w:val="17D4DF4E"/>
    <w:rsid w:val="18749D06"/>
    <w:rsid w:val="18C6F10D"/>
    <w:rsid w:val="18D42544"/>
    <w:rsid w:val="190F9DBE"/>
    <w:rsid w:val="1993B240"/>
    <w:rsid w:val="19ADB6EF"/>
    <w:rsid w:val="19B709DB"/>
    <w:rsid w:val="19CE5142"/>
    <w:rsid w:val="1A50E004"/>
    <w:rsid w:val="1A587CB9"/>
    <w:rsid w:val="1B22AFEA"/>
    <w:rsid w:val="1B23488B"/>
    <w:rsid w:val="1B2BAEA2"/>
    <w:rsid w:val="1B4151D0"/>
    <w:rsid w:val="1B61C5A4"/>
    <w:rsid w:val="1BA48340"/>
    <w:rsid w:val="1BA91880"/>
    <w:rsid w:val="1BCFACE5"/>
    <w:rsid w:val="1BE9EA26"/>
    <w:rsid w:val="1C0A2254"/>
    <w:rsid w:val="1C9521E9"/>
    <w:rsid w:val="1CA654B1"/>
    <w:rsid w:val="1D1E95BE"/>
    <w:rsid w:val="1DF2FC59"/>
    <w:rsid w:val="1E500B98"/>
    <w:rsid w:val="1E9483CD"/>
    <w:rsid w:val="1EB6DD15"/>
    <w:rsid w:val="1EC3BE10"/>
    <w:rsid w:val="1ED4425C"/>
    <w:rsid w:val="1ED59694"/>
    <w:rsid w:val="1EDF0BDB"/>
    <w:rsid w:val="1F218AE8"/>
    <w:rsid w:val="1F8EB330"/>
    <w:rsid w:val="1F9EC259"/>
    <w:rsid w:val="1FC1E640"/>
    <w:rsid w:val="200DB80E"/>
    <w:rsid w:val="20A4D3B4"/>
    <w:rsid w:val="20A9579D"/>
    <w:rsid w:val="20AD1B2B"/>
    <w:rsid w:val="21A25DA5"/>
    <w:rsid w:val="2262B135"/>
    <w:rsid w:val="2265FFAC"/>
    <w:rsid w:val="22A086F4"/>
    <w:rsid w:val="230F423F"/>
    <w:rsid w:val="231C1EE9"/>
    <w:rsid w:val="238A9A2F"/>
    <w:rsid w:val="23FBF0D2"/>
    <w:rsid w:val="240BA80F"/>
    <w:rsid w:val="243DA708"/>
    <w:rsid w:val="24A9C3D2"/>
    <w:rsid w:val="24F10241"/>
    <w:rsid w:val="25B6014A"/>
    <w:rsid w:val="25FB8F76"/>
    <w:rsid w:val="262E4EA2"/>
    <w:rsid w:val="26585C26"/>
    <w:rsid w:val="26CA4A3D"/>
    <w:rsid w:val="273C826E"/>
    <w:rsid w:val="274D1636"/>
    <w:rsid w:val="27B00C94"/>
    <w:rsid w:val="27D2AEBE"/>
    <w:rsid w:val="2805EE32"/>
    <w:rsid w:val="2869DD0E"/>
    <w:rsid w:val="2A1D8E09"/>
    <w:rsid w:val="2A84B6F8"/>
    <w:rsid w:val="2AC1C259"/>
    <w:rsid w:val="2B279BCB"/>
    <w:rsid w:val="2B636302"/>
    <w:rsid w:val="2B7128DF"/>
    <w:rsid w:val="2D030AFF"/>
    <w:rsid w:val="2D17697E"/>
    <w:rsid w:val="2D283BF7"/>
    <w:rsid w:val="2D2F454F"/>
    <w:rsid w:val="2D67E59C"/>
    <w:rsid w:val="2DAFFA11"/>
    <w:rsid w:val="2DBC57BA"/>
    <w:rsid w:val="2DD09D03"/>
    <w:rsid w:val="2E0F82FF"/>
    <w:rsid w:val="2E5EEB97"/>
    <w:rsid w:val="2E765E5F"/>
    <w:rsid w:val="2E836C27"/>
    <w:rsid w:val="2EDD3DAE"/>
    <w:rsid w:val="2F539BC0"/>
    <w:rsid w:val="2F9E6A8A"/>
    <w:rsid w:val="2FE6160F"/>
    <w:rsid w:val="2FF9EC6C"/>
    <w:rsid w:val="302B71A5"/>
    <w:rsid w:val="307A3D77"/>
    <w:rsid w:val="30E81F7C"/>
    <w:rsid w:val="31B19768"/>
    <w:rsid w:val="31B87C9D"/>
    <w:rsid w:val="31ECC95F"/>
    <w:rsid w:val="327B9158"/>
    <w:rsid w:val="329D6CD5"/>
    <w:rsid w:val="331DB6D1"/>
    <w:rsid w:val="334D7D55"/>
    <w:rsid w:val="33631267"/>
    <w:rsid w:val="3376206F"/>
    <w:rsid w:val="33DC7FF2"/>
    <w:rsid w:val="343E6418"/>
    <w:rsid w:val="343F480A"/>
    <w:rsid w:val="3445BB96"/>
    <w:rsid w:val="348B4F22"/>
    <w:rsid w:val="34AA9648"/>
    <w:rsid w:val="34BEADB8"/>
    <w:rsid w:val="3506B879"/>
    <w:rsid w:val="354F1252"/>
    <w:rsid w:val="35504B85"/>
    <w:rsid w:val="355F619A"/>
    <w:rsid w:val="35C14FBA"/>
    <w:rsid w:val="35D7191A"/>
    <w:rsid w:val="36004D82"/>
    <w:rsid w:val="361A09DE"/>
    <w:rsid w:val="3633D48C"/>
    <w:rsid w:val="3636CEDE"/>
    <w:rsid w:val="36857C82"/>
    <w:rsid w:val="3690C4E8"/>
    <w:rsid w:val="36F9EB32"/>
    <w:rsid w:val="373BA4D0"/>
    <w:rsid w:val="377EA1E0"/>
    <w:rsid w:val="37E3DC9F"/>
    <w:rsid w:val="382AAE71"/>
    <w:rsid w:val="38364637"/>
    <w:rsid w:val="388D9E72"/>
    <w:rsid w:val="38FF2C2F"/>
    <w:rsid w:val="39A380F0"/>
    <w:rsid w:val="39B5EF94"/>
    <w:rsid w:val="3A4219CF"/>
    <w:rsid w:val="3AE18D76"/>
    <w:rsid w:val="3B20FF60"/>
    <w:rsid w:val="3C8B1C7D"/>
    <w:rsid w:val="3CA87F62"/>
    <w:rsid w:val="3D899BD8"/>
    <w:rsid w:val="3DA0C744"/>
    <w:rsid w:val="3DA1EDB7"/>
    <w:rsid w:val="3DAAE654"/>
    <w:rsid w:val="3E4057ED"/>
    <w:rsid w:val="3E787178"/>
    <w:rsid w:val="3ECF68BD"/>
    <w:rsid w:val="3EF1C4F2"/>
    <w:rsid w:val="3F152F62"/>
    <w:rsid w:val="3F5DC219"/>
    <w:rsid w:val="3FAF0C3C"/>
    <w:rsid w:val="40020B9C"/>
    <w:rsid w:val="40116627"/>
    <w:rsid w:val="40E561AE"/>
    <w:rsid w:val="4104A2B5"/>
    <w:rsid w:val="41B2A193"/>
    <w:rsid w:val="41C9CBB3"/>
    <w:rsid w:val="420372E6"/>
    <w:rsid w:val="425E2426"/>
    <w:rsid w:val="42A4E2F6"/>
    <w:rsid w:val="42BAEF9B"/>
    <w:rsid w:val="432721E6"/>
    <w:rsid w:val="43702464"/>
    <w:rsid w:val="4377DB60"/>
    <w:rsid w:val="43A8B8D1"/>
    <w:rsid w:val="4400FF7B"/>
    <w:rsid w:val="445D5875"/>
    <w:rsid w:val="448F4533"/>
    <w:rsid w:val="44B24645"/>
    <w:rsid w:val="458A52CB"/>
    <w:rsid w:val="45E87AF1"/>
    <w:rsid w:val="4639DE51"/>
    <w:rsid w:val="46F78041"/>
    <w:rsid w:val="474EBBD2"/>
    <w:rsid w:val="47B03A7F"/>
    <w:rsid w:val="47BC958E"/>
    <w:rsid w:val="47CAB950"/>
    <w:rsid w:val="47D31EE5"/>
    <w:rsid w:val="4811737B"/>
    <w:rsid w:val="482E641C"/>
    <w:rsid w:val="49187C81"/>
    <w:rsid w:val="4A3A1A2B"/>
    <w:rsid w:val="4A3FF84C"/>
    <w:rsid w:val="4AB96FFE"/>
    <w:rsid w:val="4ADBFD55"/>
    <w:rsid w:val="4AED7470"/>
    <w:rsid w:val="4AF66287"/>
    <w:rsid w:val="4B241A5B"/>
    <w:rsid w:val="4B68B83C"/>
    <w:rsid w:val="4BDF6B95"/>
    <w:rsid w:val="4BE55BD5"/>
    <w:rsid w:val="4C09BE05"/>
    <w:rsid w:val="4C45C6C6"/>
    <w:rsid w:val="4C49380E"/>
    <w:rsid w:val="4C6FBF16"/>
    <w:rsid w:val="4CAF9F00"/>
    <w:rsid w:val="4CCE359A"/>
    <w:rsid w:val="4CE2CE92"/>
    <w:rsid w:val="4D194094"/>
    <w:rsid w:val="4D4A7AC6"/>
    <w:rsid w:val="4D53FE7E"/>
    <w:rsid w:val="4D963122"/>
    <w:rsid w:val="4DB55777"/>
    <w:rsid w:val="4DD55B09"/>
    <w:rsid w:val="4DEADC96"/>
    <w:rsid w:val="4DFCD927"/>
    <w:rsid w:val="4E006CEE"/>
    <w:rsid w:val="4E1AC60E"/>
    <w:rsid w:val="4E28BD92"/>
    <w:rsid w:val="4E4A1879"/>
    <w:rsid w:val="4E4CE129"/>
    <w:rsid w:val="4E59D755"/>
    <w:rsid w:val="4E63A167"/>
    <w:rsid w:val="4E9BA4B4"/>
    <w:rsid w:val="4EE2A018"/>
    <w:rsid w:val="4EED2F23"/>
    <w:rsid w:val="4EF053F6"/>
    <w:rsid w:val="4FF7D994"/>
    <w:rsid w:val="5049A792"/>
    <w:rsid w:val="509FE918"/>
    <w:rsid w:val="515547A8"/>
    <w:rsid w:val="520783A1"/>
    <w:rsid w:val="520963D4"/>
    <w:rsid w:val="520D745B"/>
    <w:rsid w:val="5227F4B8"/>
    <w:rsid w:val="524C0995"/>
    <w:rsid w:val="52DC79AD"/>
    <w:rsid w:val="52EB05AF"/>
    <w:rsid w:val="53274A69"/>
    <w:rsid w:val="545449F3"/>
    <w:rsid w:val="546FA281"/>
    <w:rsid w:val="547A255A"/>
    <w:rsid w:val="54935BA6"/>
    <w:rsid w:val="54A63370"/>
    <w:rsid w:val="54ADDFF2"/>
    <w:rsid w:val="550B2A1C"/>
    <w:rsid w:val="5608A852"/>
    <w:rsid w:val="5624A433"/>
    <w:rsid w:val="5639DD34"/>
    <w:rsid w:val="56694ADC"/>
    <w:rsid w:val="56A6FA7D"/>
    <w:rsid w:val="56BA35FC"/>
    <w:rsid w:val="56DC73A5"/>
    <w:rsid w:val="56E45C45"/>
    <w:rsid w:val="56FB65DB"/>
    <w:rsid w:val="57B432CC"/>
    <w:rsid w:val="57BA235F"/>
    <w:rsid w:val="57F6193A"/>
    <w:rsid w:val="58644DC6"/>
    <w:rsid w:val="59149D8D"/>
    <w:rsid w:val="59B153AD"/>
    <w:rsid w:val="59C186D5"/>
    <w:rsid w:val="59DA22BF"/>
    <w:rsid w:val="59E9C05D"/>
    <w:rsid w:val="59FBE8F6"/>
    <w:rsid w:val="5A504B00"/>
    <w:rsid w:val="5A7CCB16"/>
    <w:rsid w:val="5A946260"/>
    <w:rsid w:val="5A9BC805"/>
    <w:rsid w:val="5AB06DEE"/>
    <w:rsid w:val="5AF811C8"/>
    <w:rsid w:val="5B2B3992"/>
    <w:rsid w:val="5B9AB255"/>
    <w:rsid w:val="5BE8570C"/>
    <w:rsid w:val="5BF99896"/>
    <w:rsid w:val="5C078480"/>
    <w:rsid w:val="5C9B138C"/>
    <w:rsid w:val="5CAC2D6F"/>
    <w:rsid w:val="5D303A05"/>
    <w:rsid w:val="5D3669B0"/>
    <w:rsid w:val="5D4924CD"/>
    <w:rsid w:val="5D6EBF02"/>
    <w:rsid w:val="5D8A99B0"/>
    <w:rsid w:val="5DBC957F"/>
    <w:rsid w:val="5DBCC231"/>
    <w:rsid w:val="5DD4D008"/>
    <w:rsid w:val="5DE57367"/>
    <w:rsid w:val="5DE80C31"/>
    <w:rsid w:val="5DEA66E8"/>
    <w:rsid w:val="5E312F77"/>
    <w:rsid w:val="5E44DD38"/>
    <w:rsid w:val="5E98A021"/>
    <w:rsid w:val="5F1D46AF"/>
    <w:rsid w:val="5F3B3B8A"/>
    <w:rsid w:val="5F68640A"/>
    <w:rsid w:val="5F81A6F7"/>
    <w:rsid w:val="5FB494BE"/>
    <w:rsid w:val="60637600"/>
    <w:rsid w:val="609D2FCF"/>
    <w:rsid w:val="60C60265"/>
    <w:rsid w:val="617DB76A"/>
    <w:rsid w:val="6226DDA9"/>
    <w:rsid w:val="623EB1A5"/>
    <w:rsid w:val="6240A591"/>
    <w:rsid w:val="629560C5"/>
    <w:rsid w:val="62956CA1"/>
    <w:rsid w:val="629882E3"/>
    <w:rsid w:val="63524DD3"/>
    <w:rsid w:val="6364A3E2"/>
    <w:rsid w:val="63E83BB6"/>
    <w:rsid w:val="64313126"/>
    <w:rsid w:val="647567E3"/>
    <w:rsid w:val="64B9A176"/>
    <w:rsid w:val="6524CE33"/>
    <w:rsid w:val="65B5D24D"/>
    <w:rsid w:val="65F50347"/>
    <w:rsid w:val="66D6FA66"/>
    <w:rsid w:val="67B09D56"/>
    <w:rsid w:val="68222459"/>
    <w:rsid w:val="688E7EFE"/>
    <w:rsid w:val="68E6DC42"/>
    <w:rsid w:val="694467FF"/>
    <w:rsid w:val="6989DBC7"/>
    <w:rsid w:val="69F1AD21"/>
    <w:rsid w:val="6AA1BF1D"/>
    <w:rsid w:val="6AAF1D90"/>
    <w:rsid w:val="6ABC6E1E"/>
    <w:rsid w:val="6AE17780"/>
    <w:rsid w:val="6B6AEC13"/>
    <w:rsid w:val="6B9CC451"/>
    <w:rsid w:val="6CB01CCB"/>
    <w:rsid w:val="6CBED02D"/>
    <w:rsid w:val="6CC29A66"/>
    <w:rsid w:val="6CDA7093"/>
    <w:rsid w:val="6E2FC965"/>
    <w:rsid w:val="6EBA9C90"/>
    <w:rsid w:val="6F6BECBF"/>
    <w:rsid w:val="6F7A7B0F"/>
    <w:rsid w:val="704F5BE9"/>
    <w:rsid w:val="7064B892"/>
    <w:rsid w:val="708B5B1B"/>
    <w:rsid w:val="7124E7A7"/>
    <w:rsid w:val="7233285F"/>
    <w:rsid w:val="72466D26"/>
    <w:rsid w:val="7333579E"/>
    <w:rsid w:val="734C877E"/>
    <w:rsid w:val="7380F1B4"/>
    <w:rsid w:val="73A364FD"/>
    <w:rsid w:val="73CB0105"/>
    <w:rsid w:val="73F0E610"/>
    <w:rsid w:val="75074A81"/>
    <w:rsid w:val="75F663E3"/>
    <w:rsid w:val="76414B18"/>
    <w:rsid w:val="76725B3D"/>
    <w:rsid w:val="767E00F7"/>
    <w:rsid w:val="76FEEA04"/>
    <w:rsid w:val="7707FE65"/>
    <w:rsid w:val="7793D10D"/>
    <w:rsid w:val="77CF364D"/>
    <w:rsid w:val="783046BE"/>
    <w:rsid w:val="78446B5A"/>
    <w:rsid w:val="7845B730"/>
    <w:rsid w:val="7860B51D"/>
    <w:rsid w:val="788050AD"/>
    <w:rsid w:val="788C502B"/>
    <w:rsid w:val="78BD5EAB"/>
    <w:rsid w:val="79299F76"/>
    <w:rsid w:val="7955A2F1"/>
    <w:rsid w:val="797CAA0E"/>
    <w:rsid w:val="79AE60A8"/>
    <w:rsid w:val="79D4B03E"/>
    <w:rsid w:val="79DE78D1"/>
    <w:rsid w:val="79F23E15"/>
    <w:rsid w:val="7A65FD4F"/>
    <w:rsid w:val="7A69A095"/>
    <w:rsid w:val="7A7B1D35"/>
    <w:rsid w:val="7A9D59C7"/>
    <w:rsid w:val="7AAB92E1"/>
    <w:rsid w:val="7B67E5A4"/>
    <w:rsid w:val="7BCD4501"/>
    <w:rsid w:val="7BE4BA9A"/>
    <w:rsid w:val="7BE805C5"/>
    <w:rsid w:val="7C1D1AC3"/>
    <w:rsid w:val="7C767936"/>
    <w:rsid w:val="7C9800B9"/>
    <w:rsid w:val="7C992A33"/>
    <w:rsid w:val="7D1757EC"/>
    <w:rsid w:val="7D2B57A0"/>
    <w:rsid w:val="7E2A03FC"/>
    <w:rsid w:val="7E40CAC2"/>
    <w:rsid w:val="7EA705C0"/>
    <w:rsid w:val="7F09FBE9"/>
    <w:rsid w:val="7F34D44B"/>
    <w:rsid w:val="7F46A278"/>
    <w:rsid w:val="7F581C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2464AF"/>
  <w15:chartTrackingRefBased/>
  <w15:docId w15:val="{D3FF9B99-82E2-48E3-ADB1-1F6311A76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B57"/>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rPr>
  </w:style>
  <w:style w:type="paragraph" w:styleId="Heading2">
    <w:name w:val="heading 2"/>
    <w:basedOn w:val="Normal"/>
    <w:next w:val="Normal"/>
    <w:link w:val="Heading2Char"/>
    <w:uiPriority w:val="9"/>
    <w:unhideWhenUsed/>
    <w:qFormat/>
    <w:rsid w:val="008D5E06"/>
    <w:pPr>
      <w:keepNext/>
      <w:keepLines/>
      <w:numPr>
        <w:numId w:val="6"/>
      </w:numPr>
      <w:spacing w:before="360" w:after="120" w:line="240" w:lineRule="auto"/>
      <w:outlineLvl w:val="1"/>
    </w:pPr>
    <w:rPr>
      <w:b/>
      <w:bCs/>
      <w:color w:val="2E74B5" w:themeColor="accent1" w:themeShade="BF"/>
      <w:sz w:val="24"/>
    </w:rPr>
  </w:style>
  <w:style w:type="paragraph" w:styleId="Heading3">
    <w:name w:val="heading 3"/>
    <w:basedOn w:val="Normal"/>
    <w:next w:val="Normal"/>
    <w:link w:val="Heading3Char"/>
    <w:uiPriority w:val="9"/>
    <w:semiHidden/>
    <w:unhideWhenUsed/>
    <w:qFormat/>
    <w:rsid w:val="008D5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D5E0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D5E0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8D5E06"/>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D5E06"/>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
    <w:rsid w:val="008D6D77"/>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2"/>
    <w:qFormat/>
    <w:rsid w:val="008D5E06"/>
    <w:pPr>
      <w:numPr>
        <w:ilvl w:val="1"/>
      </w:numPr>
      <w:pBdr>
        <w:left w:val="double" w:sz="18" w:space="4" w:color="1F4E79" w:themeColor="accent1" w:themeShade="80"/>
      </w:pBdr>
      <w:spacing w:before="80" w:after="0" w:line="280" w:lineRule="exact"/>
    </w:pPr>
    <w:rPr>
      <w:b/>
      <w:bCs/>
      <w:color w:val="2E74B5" w:themeColor="accent1" w:themeShade="BF"/>
      <w:sz w:val="24"/>
    </w:rPr>
  </w:style>
  <w:style w:type="character" w:customStyle="1" w:styleId="SubtitleChar">
    <w:name w:val="Subtitle Char"/>
    <w:basedOn w:val="DefaultParagraphFont"/>
    <w:link w:val="Subtitle"/>
    <w:uiPriority w:val="2"/>
    <w:rsid w:val="008D5E06"/>
    <w:rPr>
      <w:b/>
      <w:bCs/>
      <w:color w:val="2E74B5" w:themeColor="accent1" w:themeShade="BF"/>
      <w:sz w:val="24"/>
    </w:rPr>
  </w:style>
  <w:style w:type="character" w:customStyle="1" w:styleId="Heading1Char">
    <w:name w:val="Heading 1 Char"/>
    <w:basedOn w:val="DefaultParagraphFont"/>
    <w:link w:val="Heading1"/>
    <w:uiPriority w:val="9"/>
    <w:rPr>
      <w:b/>
      <w:bCs/>
      <w:caps/>
      <w:color w:val="1F4E79" w:themeColor="accent1" w:themeShade="8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19"/>
    <w:rsid w:val="008D5E06"/>
    <w:pPr>
      <w:spacing w:after="160" w:line="264" w:lineRule="auto"/>
      <w:ind w:right="576"/>
    </w:pPr>
    <w:rPr>
      <w:i/>
      <w:iCs/>
      <w:color w:val="595959" w:themeColor="text1" w:themeTint="A6"/>
      <w:sz w:val="16"/>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semiHidden/>
    <w:rsid w:val="008D5E06"/>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8D5E06"/>
    <w:rPr>
      <w:b/>
      <w:bCs/>
      <w:color w:val="2E74B5" w:themeColor="accent1" w:themeShade="BF"/>
      <w:sz w:val="24"/>
    </w:rPr>
  </w:style>
  <w:style w:type="paragraph" w:styleId="ListBullet">
    <w:name w:val="List Bullet"/>
    <w:basedOn w:val="Normal"/>
    <w:uiPriority w:val="11"/>
    <w:unhideWhenUsed/>
    <w:qFormat/>
    <w:pPr>
      <w:numPr>
        <w:numId w:val="4"/>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1E042A"/>
    <w:pPr>
      <w:spacing w:before="200" w:after="0" w:line="240" w:lineRule="auto"/>
      <w:ind w:left="-216"/>
      <w:contextualSpacing/>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sid w:val="001E042A"/>
    <w:rPr>
      <w:rFonts w:asciiTheme="majorHAnsi" w:eastAsiaTheme="majorEastAsia" w:hAnsiTheme="majorHAnsi" w:cstheme="majorBidi"/>
      <w:noProof/>
      <w:color w:val="1F4E79"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character" w:customStyle="1" w:styleId="Heading4Char">
    <w:name w:val="Heading 4 Char"/>
    <w:basedOn w:val="DefaultParagraphFont"/>
    <w:link w:val="Heading4"/>
    <w:uiPriority w:val="9"/>
    <w:semiHidden/>
    <w:rsid w:val="008D5E0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D5E06"/>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8D5E0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D5E06"/>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8D5E06"/>
    <w:rPr>
      <w:i/>
      <w:iCs/>
      <w:color w:val="2E74B5" w:themeColor="accent1" w:themeShade="BF"/>
    </w:rPr>
  </w:style>
  <w:style w:type="paragraph" w:styleId="IntenseQuote">
    <w:name w:val="Intense Quote"/>
    <w:basedOn w:val="Normal"/>
    <w:next w:val="Normal"/>
    <w:link w:val="IntenseQuoteChar"/>
    <w:uiPriority w:val="30"/>
    <w:semiHidden/>
    <w:unhideWhenUsed/>
    <w:qFormat/>
    <w:rsid w:val="008D5E0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semiHidden/>
    <w:rsid w:val="008D5E06"/>
    <w:rPr>
      <w:i/>
      <w:iCs/>
      <w:color w:val="2E74B5" w:themeColor="accent1" w:themeShade="BF"/>
    </w:rPr>
  </w:style>
  <w:style w:type="character" w:styleId="IntenseReference">
    <w:name w:val="Intense Reference"/>
    <w:basedOn w:val="DefaultParagraphFont"/>
    <w:uiPriority w:val="32"/>
    <w:semiHidden/>
    <w:unhideWhenUsed/>
    <w:qFormat/>
    <w:rsid w:val="008D5E06"/>
    <w:rPr>
      <w:b/>
      <w:bCs/>
      <w:caps w:val="0"/>
      <w:smallCaps/>
      <w:color w:val="2E74B5" w:themeColor="accent1" w:themeShade="BF"/>
      <w:spacing w:val="5"/>
    </w:rPr>
  </w:style>
  <w:style w:type="paragraph" w:styleId="BlockText">
    <w:name w:val="Block Text"/>
    <w:basedOn w:val="Normal"/>
    <w:uiPriority w:val="99"/>
    <w:semiHidden/>
    <w:unhideWhenUsed/>
    <w:rsid w:val="008D5E06"/>
    <w:pPr>
      <w:pBdr>
        <w:top w:val="single" w:sz="2" w:space="10" w:color="2E74B5" w:themeColor="accent1" w:themeShade="BF"/>
        <w:left w:val="single" w:sz="2" w:space="10" w:color="2E74B5" w:themeColor="accent1" w:themeShade="BF"/>
        <w:bottom w:val="single" w:sz="2" w:space="10" w:color="2E74B5" w:themeColor="accent1" w:themeShade="BF"/>
        <w:right w:val="single" w:sz="2" w:space="10" w:color="2E74B5" w:themeColor="accent1" w:themeShade="BF"/>
      </w:pBdr>
      <w:ind w:left="1152" w:right="1152"/>
    </w:pPr>
    <w:rPr>
      <w:rFonts w:eastAsiaTheme="minorEastAsia"/>
      <w:i/>
      <w:iCs/>
      <w:color w:val="2E74B5" w:themeColor="accent1" w:themeShade="BF"/>
    </w:rPr>
  </w:style>
  <w:style w:type="character" w:styleId="Hyperlink">
    <w:name w:val="Hyperlink"/>
    <w:basedOn w:val="DefaultParagraphFont"/>
    <w:uiPriority w:val="99"/>
    <w:unhideWhenUsed/>
    <w:rsid w:val="008D5E06"/>
    <w:rPr>
      <w:color w:val="D7230D" w:themeColor="accent6" w:themeShade="BF"/>
      <w:u w:val="single"/>
    </w:rPr>
  </w:style>
  <w:style w:type="character" w:customStyle="1" w:styleId="UnresolvedMention1">
    <w:name w:val="Unresolved Mention1"/>
    <w:basedOn w:val="DefaultParagraphFont"/>
    <w:uiPriority w:val="99"/>
    <w:semiHidden/>
    <w:unhideWhenUsed/>
    <w:rsid w:val="008D5E06"/>
    <w:rPr>
      <w:color w:val="595959" w:themeColor="text1" w:themeTint="A6"/>
      <w:shd w:val="clear" w:color="auto" w:fill="E1DFDD"/>
    </w:rPr>
  </w:style>
  <w:style w:type="paragraph" w:styleId="ListNumber">
    <w:name w:val="List Number"/>
    <w:basedOn w:val="Normal"/>
    <w:uiPriority w:val="11"/>
    <w:rsid w:val="00704472"/>
    <w:pPr>
      <w:numPr>
        <w:numId w:val="17"/>
      </w:numPr>
      <w:contextualSpacing/>
    </w:pPr>
  </w:style>
  <w:style w:type="table" w:styleId="PlainTable4">
    <w:name w:val="Plain Table 4"/>
    <w:basedOn w:val="TableNormal"/>
    <w:uiPriority w:val="44"/>
    <w:rsid w:val="00083B37"/>
    <w:pPr>
      <w:spacing w:after="0" w:line="240" w:lineRule="auto"/>
    </w:pPr>
    <w:tblPr>
      <w:tblStyleRowBandSize w:val="1"/>
      <w:tblStyleColBandSize w:val="1"/>
      <w:tblCellMar>
        <w:left w:w="0" w:type="dxa"/>
        <w:right w:w="0"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93239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unhideWhenUsed/>
    <w:qFormat/>
    <w:rsid w:val="00AE1A1A"/>
    <w:pPr>
      <w:ind w:left="720"/>
      <w:contextualSpacing/>
    </w:pPr>
  </w:style>
  <w:style w:type="character" w:customStyle="1" w:styleId="UnresolvedMention2">
    <w:name w:val="Unresolved Mention2"/>
    <w:basedOn w:val="DefaultParagraphFont"/>
    <w:uiPriority w:val="99"/>
    <w:semiHidden/>
    <w:unhideWhenUsed/>
    <w:rsid w:val="00F56167"/>
    <w:rPr>
      <w:color w:val="605E5C"/>
      <w:shd w:val="clear" w:color="auto" w:fill="E1DFDD"/>
    </w:rPr>
  </w:style>
  <w:style w:type="character" w:styleId="CommentReference">
    <w:name w:val="annotation reference"/>
    <w:basedOn w:val="DefaultParagraphFont"/>
    <w:uiPriority w:val="99"/>
    <w:semiHidden/>
    <w:unhideWhenUsed/>
    <w:rsid w:val="00667FE9"/>
    <w:rPr>
      <w:sz w:val="16"/>
      <w:szCs w:val="16"/>
    </w:rPr>
  </w:style>
  <w:style w:type="paragraph" w:styleId="CommentText">
    <w:name w:val="annotation text"/>
    <w:basedOn w:val="Normal"/>
    <w:link w:val="CommentTextChar"/>
    <w:uiPriority w:val="99"/>
    <w:semiHidden/>
    <w:unhideWhenUsed/>
    <w:rsid w:val="00667FE9"/>
    <w:pPr>
      <w:spacing w:line="240" w:lineRule="auto"/>
    </w:pPr>
    <w:rPr>
      <w:sz w:val="20"/>
      <w:szCs w:val="20"/>
    </w:rPr>
  </w:style>
  <w:style w:type="character" w:customStyle="1" w:styleId="CommentTextChar">
    <w:name w:val="Comment Text Char"/>
    <w:basedOn w:val="DefaultParagraphFont"/>
    <w:link w:val="CommentText"/>
    <w:uiPriority w:val="99"/>
    <w:semiHidden/>
    <w:rsid w:val="00667FE9"/>
    <w:rPr>
      <w:sz w:val="20"/>
      <w:szCs w:val="20"/>
    </w:rPr>
  </w:style>
  <w:style w:type="paragraph" w:styleId="CommentSubject">
    <w:name w:val="annotation subject"/>
    <w:basedOn w:val="CommentText"/>
    <w:next w:val="CommentText"/>
    <w:link w:val="CommentSubjectChar"/>
    <w:uiPriority w:val="99"/>
    <w:semiHidden/>
    <w:unhideWhenUsed/>
    <w:rsid w:val="00667FE9"/>
    <w:rPr>
      <w:b/>
      <w:bCs/>
    </w:rPr>
  </w:style>
  <w:style w:type="character" w:customStyle="1" w:styleId="CommentSubjectChar">
    <w:name w:val="Comment Subject Char"/>
    <w:basedOn w:val="CommentTextChar"/>
    <w:link w:val="CommentSubject"/>
    <w:uiPriority w:val="99"/>
    <w:semiHidden/>
    <w:rsid w:val="00667FE9"/>
    <w:rPr>
      <w:b/>
      <w:bCs/>
      <w:sz w:val="20"/>
      <w:szCs w:val="20"/>
    </w:rPr>
  </w:style>
  <w:style w:type="paragraph" w:styleId="BalloonText">
    <w:name w:val="Balloon Text"/>
    <w:basedOn w:val="Normal"/>
    <w:link w:val="BalloonTextChar"/>
    <w:uiPriority w:val="99"/>
    <w:semiHidden/>
    <w:unhideWhenUsed/>
    <w:rsid w:val="00FC6B57"/>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FC6B57"/>
    <w:rPr>
      <w:rFonts w:ascii="Segoe UI" w:hAnsi="Segoe UI" w:cs="Segoe UI"/>
    </w:rPr>
  </w:style>
  <w:style w:type="character" w:customStyle="1" w:styleId="Mention1">
    <w:name w:val="Mention1"/>
    <w:basedOn w:val="DefaultParagraphFont"/>
    <w:uiPriority w:val="99"/>
    <w:unhideWhenUsed/>
    <w:rPr>
      <w:color w:val="2B579A"/>
      <w:shd w:val="clear" w:color="auto" w:fill="E6E6E6"/>
    </w:rPr>
  </w:style>
  <w:style w:type="character" w:customStyle="1" w:styleId="normaltextrun">
    <w:name w:val="normaltextrun"/>
    <w:basedOn w:val="DefaultParagraphFont"/>
    <w:rsid w:val="000F4006"/>
  </w:style>
  <w:style w:type="character" w:customStyle="1" w:styleId="eop">
    <w:name w:val="eop"/>
    <w:basedOn w:val="DefaultParagraphFont"/>
    <w:rsid w:val="000F4006"/>
  </w:style>
  <w:style w:type="paragraph" w:customStyle="1" w:styleId="paragraph">
    <w:name w:val="paragraph"/>
    <w:basedOn w:val="Normal"/>
    <w:rsid w:val="000F4006"/>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styleId="Revision">
    <w:name w:val="Revision"/>
    <w:hidden/>
    <w:uiPriority w:val="99"/>
    <w:semiHidden/>
    <w:rsid w:val="0092078D"/>
    <w:pPr>
      <w:spacing w:after="0" w:line="240" w:lineRule="auto"/>
    </w:pPr>
  </w:style>
  <w:style w:type="paragraph" w:styleId="Caption">
    <w:name w:val="caption"/>
    <w:basedOn w:val="Normal"/>
    <w:next w:val="Normal"/>
    <w:uiPriority w:val="35"/>
    <w:unhideWhenUsed/>
    <w:qFormat/>
    <w:rsid w:val="00894E72"/>
    <w:pPr>
      <w:spacing w:after="200" w:line="240" w:lineRule="auto"/>
    </w:pPr>
    <w:rPr>
      <w:i/>
      <w:iCs/>
      <w:color w:val="2C283A" w:themeColor="text2"/>
    </w:rPr>
  </w:style>
  <w:style w:type="paragraph" w:styleId="TOCHeading">
    <w:name w:val="TOC Heading"/>
    <w:basedOn w:val="Heading1"/>
    <w:next w:val="Normal"/>
    <w:uiPriority w:val="39"/>
    <w:unhideWhenUsed/>
    <w:qFormat/>
    <w:rsid w:val="00894E72"/>
    <w:pPr>
      <w:spacing w:before="240" w:after="0" w:line="259" w:lineRule="auto"/>
      <w:outlineLvl w:val="9"/>
    </w:pPr>
    <w:rPr>
      <w:rFonts w:asciiTheme="majorHAnsi" w:eastAsiaTheme="majorEastAsia" w:hAnsiTheme="majorHAnsi" w:cstheme="majorBidi"/>
      <w:b w:val="0"/>
      <w:bCs w:val="0"/>
      <w:caps w:val="0"/>
      <w:color w:val="2E74B5" w:themeColor="accent1" w:themeShade="BF"/>
      <w:sz w:val="32"/>
      <w:szCs w:val="32"/>
      <w:lang w:eastAsia="en-US"/>
    </w:rPr>
  </w:style>
  <w:style w:type="paragraph" w:styleId="TOC1">
    <w:name w:val="toc 1"/>
    <w:basedOn w:val="Normal"/>
    <w:next w:val="Normal"/>
    <w:autoRedefine/>
    <w:uiPriority w:val="39"/>
    <w:unhideWhenUsed/>
    <w:rsid w:val="00894E72"/>
    <w:pPr>
      <w:spacing w:after="100"/>
    </w:pPr>
  </w:style>
  <w:style w:type="paragraph" w:styleId="TOC2">
    <w:name w:val="toc 2"/>
    <w:basedOn w:val="Normal"/>
    <w:next w:val="Normal"/>
    <w:autoRedefine/>
    <w:uiPriority w:val="39"/>
    <w:unhideWhenUsed/>
    <w:rsid w:val="00894E72"/>
    <w:pPr>
      <w:spacing w:after="100"/>
      <w:ind w:left="180"/>
    </w:pPr>
  </w:style>
  <w:style w:type="paragraph" w:styleId="TableofFigures">
    <w:name w:val="table of figures"/>
    <w:basedOn w:val="Normal"/>
    <w:next w:val="Normal"/>
    <w:uiPriority w:val="99"/>
    <w:unhideWhenUsed/>
    <w:rsid w:val="00894E72"/>
    <w:pPr>
      <w:spacing w:after="0"/>
    </w:pPr>
  </w:style>
</w:styles>
</file>

<file path=word/tasks.xml><?xml version="1.0" encoding="utf-8"?>
<t:Tasks xmlns:t="http://schemas.microsoft.com/office/tasks/2019/documenttasks" xmlns:oel="http://schemas.microsoft.com/office/2019/extlst">
  <t:Task id="{7B3710C1-112E-466B-AFB7-2B11D92F095B}">
    <t:Anchor>
      <t:Comment id="474421938"/>
    </t:Anchor>
    <t:History>
      <t:Event id="{A497A5B1-E8AF-462D-ACD8-5F3CFC697E6A}" time="2023-07-19T17:09:56.579Z">
        <t:Attribution userId="S::ashley.harrison@llojibwe.net::fc11454c-6c34-4d7d-b295-3092541b2403" userProvider="AD" userName="Ashley Harrison"/>
        <t:Anchor>
          <t:Comment id="1805516823"/>
        </t:Anchor>
        <t:Create/>
      </t:Event>
      <t:Event id="{246A31B2-80F5-49C1-A6D7-CDFCA84F20D5}" time="2023-07-19T17:09:56.579Z">
        <t:Attribution userId="S::ashley.harrison@llojibwe.net::fc11454c-6c34-4d7d-b295-3092541b2403" userProvider="AD" userName="Ashley Harrison"/>
        <t:Anchor>
          <t:Comment id="1805516823"/>
        </t:Anchor>
        <t:Assign userId="S::christopher.murray@llojibwe.net::3f04ed9f-4a62-49d6-ac6e-0d954949a1b8" userProvider="AD" userName="Christopher Murray"/>
      </t:Event>
      <t:Event id="{A2525408-C237-47F5-BA1E-5A5A57BF87CB}" time="2023-07-19T17:09:56.579Z">
        <t:Attribution userId="S::ashley.harrison@llojibwe.net::fc11454c-6c34-4d7d-b295-3092541b2403" userProvider="AD" userName="Ashley Harrison"/>
        <t:Anchor>
          <t:Comment id="1805516823"/>
        </t:Anchor>
        <t:SetTitle title="@Christopher Murray is this what you mean by specific requirements? couldn't we just attach the link to the TERO ordinance? The contractor needs to read it anyway."/>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172192">
      <w:bodyDiv w:val="1"/>
      <w:marLeft w:val="0"/>
      <w:marRight w:val="0"/>
      <w:marTop w:val="0"/>
      <w:marBottom w:val="0"/>
      <w:divBdr>
        <w:top w:val="none" w:sz="0" w:space="0" w:color="auto"/>
        <w:left w:val="none" w:sz="0" w:space="0" w:color="auto"/>
        <w:bottom w:val="none" w:sz="0" w:space="0" w:color="auto"/>
        <w:right w:val="none" w:sz="0" w:space="0" w:color="auto"/>
      </w:divBdr>
      <w:divsChild>
        <w:div w:id="614602510">
          <w:marLeft w:val="0"/>
          <w:marRight w:val="0"/>
          <w:marTop w:val="0"/>
          <w:marBottom w:val="0"/>
          <w:divBdr>
            <w:top w:val="none" w:sz="0" w:space="0" w:color="auto"/>
            <w:left w:val="none" w:sz="0" w:space="0" w:color="auto"/>
            <w:bottom w:val="none" w:sz="0" w:space="0" w:color="auto"/>
            <w:right w:val="none" w:sz="0" w:space="0" w:color="auto"/>
          </w:divBdr>
        </w:div>
        <w:div w:id="456610531">
          <w:marLeft w:val="0"/>
          <w:marRight w:val="0"/>
          <w:marTop w:val="0"/>
          <w:marBottom w:val="0"/>
          <w:divBdr>
            <w:top w:val="none" w:sz="0" w:space="0" w:color="auto"/>
            <w:left w:val="none" w:sz="0" w:space="0" w:color="auto"/>
            <w:bottom w:val="none" w:sz="0" w:space="0" w:color="auto"/>
            <w:right w:val="none" w:sz="0" w:space="0" w:color="auto"/>
          </w:divBdr>
        </w:div>
        <w:div w:id="1670794518">
          <w:marLeft w:val="0"/>
          <w:marRight w:val="0"/>
          <w:marTop w:val="0"/>
          <w:marBottom w:val="0"/>
          <w:divBdr>
            <w:top w:val="none" w:sz="0" w:space="0" w:color="auto"/>
            <w:left w:val="none" w:sz="0" w:space="0" w:color="auto"/>
            <w:bottom w:val="none" w:sz="0" w:space="0" w:color="auto"/>
            <w:right w:val="none" w:sz="0" w:space="0" w:color="auto"/>
          </w:divBdr>
        </w:div>
        <w:div w:id="707797406">
          <w:marLeft w:val="0"/>
          <w:marRight w:val="0"/>
          <w:marTop w:val="0"/>
          <w:marBottom w:val="0"/>
          <w:divBdr>
            <w:top w:val="none" w:sz="0" w:space="0" w:color="auto"/>
            <w:left w:val="none" w:sz="0" w:space="0" w:color="auto"/>
            <w:bottom w:val="none" w:sz="0" w:space="0" w:color="auto"/>
            <w:right w:val="none" w:sz="0" w:space="0" w:color="auto"/>
          </w:divBdr>
        </w:div>
        <w:div w:id="398596326">
          <w:marLeft w:val="0"/>
          <w:marRight w:val="0"/>
          <w:marTop w:val="0"/>
          <w:marBottom w:val="0"/>
          <w:divBdr>
            <w:top w:val="none" w:sz="0" w:space="0" w:color="auto"/>
            <w:left w:val="none" w:sz="0" w:space="0" w:color="auto"/>
            <w:bottom w:val="none" w:sz="0" w:space="0" w:color="auto"/>
            <w:right w:val="none" w:sz="0" w:space="0" w:color="auto"/>
          </w:divBdr>
        </w:div>
        <w:div w:id="1008866268">
          <w:marLeft w:val="0"/>
          <w:marRight w:val="0"/>
          <w:marTop w:val="0"/>
          <w:marBottom w:val="0"/>
          <w:divBdr>
            <w:top w:val="none" w:sz="0" w:space="0" w:color="auto"/>
            <w:left w:val="none" w:sz="0" w:space="0" w:color="auto"/>
            <w:bottom w:val="none" w:sz="0" w:space="0" w:color="auto"/>
            <w:right w:val="none" w:sz="0" w:space="0" w:color="auto"/>
          </w:divBdr>
        </w:div>
        <w:div w:id="1533348056">
          <w:marLeft w:val="0"/>
          <w:marRight w:val="0"/>
          <w:marTop w:val="0"/>
          <w:marBottom w:val="0"/>
          <w:divBdr>
            <w:top w:val="none" w:sz="0" w:space="0" w:color="auto"/>
            <w:left w:val="none" w:sz="0" w:space="0" w:color="auto"/>
            <w:bottom w:val="none" w:sz="0" w:space="0" w:color="auto"/>
            <w:right w:val="none" w:sz="0" w:space="0" w:color="auto"/>
          </w:divBdr>
        </w:div>
      </w:divsChild>
    </w:div>
    <w:div w:id="1352485904">
      <w:bodyDiv w:val="1"/>
      <w:marLeft w:val="0"/>
      <w:marRight w:val="0"/>
      <w:marTop w:val="0"/>
      <w:marBottom w:val="0"/>
      <w:divBdr>
        <w:top w:val="none" w:sz="0" w:space="0" w:color="auto"/>
        <w:left w:val="none" w:sz="0" w:space="0" w:color="auto"/>
        <w:bottom w:val="none" w:sz="0" w:space="0" w:color="auto"/>
        <w:right w:val="none" w:sz="0" w:space="0" w:color="auto"/>
      </w:divBdr>
    </w:div>
    <w:div w:id="1415710310">
      <w:bodyDiv w:val="1"/>
      <w:marLeft w:val="0"/>
      <w:marRight w:val="0"/>
      <w:marTop w:val="0"/>
      <w:marBottom w:val="0"/>
      <w:divBdr>
        <w:top w:val="none" w:sz="0" w:space="0" w:color="auto"/>
        <w:left w:val="none" w:sz="0" w:space="0" w:color="auto"/>
        <w:bottom w:val="none" w:sz="0" w:space="0" w:color="auto"/>
        <w:right w:val="none" w:sz="0" w:space="0" w:color="auto"/>
      </w:divBdr>
      <w:divsChild>
        <w:div w:id="227805436">
          <w:marLeft w:val="0"/>
          <w:marRight w:val="0"/>
          <w:marTop w:val="0"/>
          <w:marBottom w:val="0"/>
          <w:divBdr>
            <w:top w:val="none" w:sz="0" w:space="0" w:color="auto"/>
            <w:left w:val="none" w:sz="0" w:space="0" w:color="auto"/>
            <w:bottom w:val="none" w:sz="0" w:space="0" w:color="auto"/>
            <w:right w:val="none" w:sz="0" w:space="0" w:color="auto"/>
          </w:divBdr>
        </w:div>
        <w:div w:id="472909613">
          <w:marLeft w:val="0"/>
          <w:marRight w:val="0"/>
          <w:marTop w:val="0"/>
          <w:marBottom w:val="0"/>
          <w:divBdr>
            <w:top w:val="none" w:sz="0" w:space="0" w:color="auto"/>
            <w:left w:val="none" w:sz="0" w:space="0" w:color="auto"/>
            <w:bottom w:val="none" w:sz="0" w:space="0" w:color="auto"/>
            <w:right w:val="none" w:sz="0" w:space="0" w:color="auto"/>
          </w:divBdr>
        </w:div>
        <w:div w:id="1646427330">
          <w:marLeft w:val="0"/>
          <w:marRight w:val="0"/>
          <w:marTop w:val="0"/>
          <w:marBottom w:val="0"/>
          <w:divBdr>
            <w:top w:val="none" w:sz="0" w:space="0" w:color="auto"/>
            <w:left w:val="none" w:sz="0" w:space="0" w:color="auto"/>
            <w:bottom w:val="none" w:sz="0" w:space="0" w:color="auto"/>
            <w:right w:val="none" w:sz="0" w:space="0" w:color="auto"/>
          </w:divBdr>
        </w:div>
        <w:div w:id="1353265469">
          <w:marLeft w:val="0"/>
          <w:marRight w:val="0"/>
          <w:marTop w:val="0"/>
          <w:marBottom w:val="0"/>
          <w:divBdr>
            <w:top w:val="none" w:sz="0" w:space="0" w:color="auto"/>
            <w:left w:val="none" w:sz="0" w:space="0" w:color="auto"/>
            <w:bottom w:val="none" w:sz="0" w:space="0" w:color="auto"/>
            <w:right w:val="none" w:sz="0" w:space="0" w:color="auto"/>
          </w:divBdr>
        </w:div>
        <w:div w:id="1274828616">
          <w:marLeft w:val="0"/>
          <w:marRight w:val="0"/>
          <w:marTop w:val="0"/>
          <w:marBottom w:val="0"/>
          <w:divBdr>
            <w:top w:val="none" w:sz="0" w:space="0" w:color="auto"/>
            <w:left w:val="none" w:sz="0" w:space="0" w:color="auto"/>
            <w:bottom w:val="none" w:sz="0" w:space="0" w:color="auto"/>
            <w:right w:val="none" w:sz="0" w:space="0" w:color="auto"/>
          </w:divBdr>
        </w:div>
        <w:div w:id="1768620651">
          <w:marLeft w:val="0"/>
          <w:marRight w:val="0"/>
          <w:marTop w:val="0"/>
          <w:marBottom w:val="0"/>
          <w:divBdr>
            <w:top w:val="none" w:sz="0" w:space="0" w:color="auto"/>
            <w:left w:val="none" w:sz="0" w:space="0" w:color="auto"/>
            <w:bottom w:val="none" w:sz="0" w:space="0" w:color="auto"/>
            <w:right w:val="none" w:sz="0" w:space="0" w:color="auto"/>
          </w:divBdr>
        </w:div>
        <w:div w:id="1214152350">
          <w:marLeft w:val="0"/>
          <w:marRight w:val="0"/>
          <w:marTop w:val="0"/>
          <w:marBottom w:val="0"/>
          <w:divBdr>
            <w:top w:val="none" w:sz="0" w:space="0" w:color="auto"/>
            <w:left w:val="none" w:sz="0" w:space="0" w:color="auto"/>
            <w:bottom w:val="none" w:sz="0" w:space="0" w:color="auto"/>
            <w:right w:val="none" w:sz="0" w:space="0" w:color="auto"/>
          </w:divBdr>
        </w:div>
        <w:div w:id="1402487455">
          <w:marLeft w:val="0"/>
          <w:marRight w:val="0"/>
          <w:marTop w:val="0"/>
          <w:marBottom w:val="0"/>
          <w:divBdr>
            <w:top w:val="none" w:sz="0" w:space="0" w:color="auto"/>
            <w:left w:val="none" w:sz="0" w:space="0" w:color="auto"/>
            <w:bottom w:val="none" w:sz="0" w:space="0" w:color="auto"/>
            <w:right w:val="none" w:sz="0" w:space="0" w:color="auto"/>
          </w:divBdr>
        </w:div>
        <w:div w:id="977611017">
          <w:marLeft w:val="0"/>
          <w:marRight w:val="0"/>
          <w:marTop w:val="0"/>
          <w:marBottom w:val="0"/>
          <w:divBdr>
            <w:top w:val="none" w:sz="0" w:space="0" w:color="auto"/>
            <w:left w:val="none" w:sz="0" w:space="0" w:color="auto"/>
            <w:bottom w:val="none" w:sz="0" w:space="0" w:color="auto"/>
            <w:right w:val="none" w:sz="0" w:space="0" w:color="auto"/>
          </w:divBdr>
        </w:div>
      </w:divsChild>
    </w:div>
    <w:div w:id="1558131717">
      <w:bodyDiv w:val="1"/>
      <w:marLeft w:val="0"/>
      <w:marRight w:val="0"/>
      <w:marTop w:val="0"/>
      <w:marBottom w:val="0"/>
      <w:divBdr>
        <w:top w:val="none" w:sz="0" w:space="0" w:color="auto"/>
        <w:left w:val="none" w:sz="0" w:space="0" w:color="auto"/>
        <w:bottom w:val="none" w:sz="0" w:space="0" w:color="auto"/>
        <w:right w:val="none" w:sz="0" w:space="0" w:color="auto"/>
      </w:divBdr>
      <w:divsChild>
        <w:div w:id="2085182181">
          <w:marLeft w:val="0"/>
          <w:marRight w:val="0"/>
          <w:marTop w:val="0"/>
          <w:marBottom w:val="0"/>
          <w:divBdr>
            <w:top w:val="none" w:sz="0" w:space="0" w:color="auto"/>
            <w:left w:val="none" w:sz="0" w:space="0" w:color="auto"/>
            <w:bottom w:val="none" w:sz="0" w:space="0" w:color="auto"/>
            <w:right w:val="none" w:sz="0" w:space="0" w:color="auto"/>
          </w:divBdr>
        </w:div>
        <w:div w:id="1574975293">
          <w:marLeft w:val="0"/>
          <w:marRight w:val="0"/>
          <w:marTop w:val="0"/>
          <w:marBottom w:val="0"/>
          <w:divBdr>
            <w:top w:val="none" w:sz="0" w:space="0" w:color="auto"/>
            <w:left w:val="none" w:sz="0" w:space="0" w:color="auto"/>
            <w:bottom w:val="none" w:sz="0" w:space="0" w:color="auto"/>
            <w:right w:val="none" w:sz="0" w:space="0" w:color="auto"/>
          </w:divBdr>
        </w:div>
        <w:div w:id="1517500110">
          <w:marLeft w:val="0"/>
          <w:marRight w:val="0"/>
          <w:marTop w:val="0"/>
          <w:marBottom w:val="0"/>
          <w:divBdr>
            <w:top w:val="none" w:sz="0" w:space="0" w:color="auto"/>
            <w:left w:val="none" w:sz="0" w:space="0" w:color="auto"/>
            <w:bottom w:val="none" w:sz="0" w:space="0" w:color="auto"/>
            <w:right w:val="none" w:sz="0" w:space="0" w:color="auto"/>
          </w:divBdr>
        </w:div>
        <w:div w:id="2131510863">
          <w:marLeft w:val="0"/>
          <w:marRight w:val="0"/>
          <w:marTop w:val="0"/>
          <w:marBottom w:val="0"/>
          <w:divBdr>
            <w:top w:val="none" w:sz="0" w:space="0" w:color="auto"/>
            <w:left w:val="none" w:sz="0" w:space="0" w:color="auto"/>
            <w:bottom w:val="none" w:sz="0" w:space="0" w:color="auto"/>
            <w:right w:val="none" w:sz="0" w:space="0" w:color="auto"/>
          </w:divBdr>
        </w:div>
        <w:div w:id="20520553">
          <w:marLeft w:val="0"/>
          <w:marRight w:val="0"/>
          <w:marTop w:val="0"/>
          <w:marBottom w:val="0"/>
          <w:divBdr>
            <w:top w:val="none" w:sz="0" w:space="0" w:color="auto"/>
            <w:left w:val="none" w:sz="0" w:space="0" w:color="auto"/>
            <w:bottom w:val="none" w:sz="0" w:space="0" w:color="auto"/>
            <w:right w:val="none" w:sz="0" w:space="0" w:color="auto"/>
          </w:divBdr>
        </w:div>
        <w:div w:id="2000116273">
          <w:marLeft w:val="0"/>
          <w:marRight w:val="0"/>
          <w:marTop w:val="0"/>
          <w:marBottom w:val="0"/>
          <w:divBdr>
            <w:top w:val="none" w:sz="0" w:space="0" w:color="auto"/>
            <w:left w:val="none" w:sz="0" w:space="0" w:color="auto"/>
            <w:bottom w:val="none" w:sz="0" w:space="0" w:color="auto"/>
            <w:right w:val="none" w:sz="0" w:space="0" w:color="auto"/>
          </w:divBdr>
        </w:div>
        <w:div w:id="430592368">
          <w:marLeft w:val="0"/>
          <w:marRight w:val="0"/>
          <w:marTop w:val="0"/>
          <w:marBottom w:val="0"/>
          <w:divBdr>
            <w:top w:val="none" w:sz="0" w:space="0" w:color="auto"/>
            <w:left w:val="none" w:sz="0" w:space="0" w:color="auto"/>
            <w:bottom w:val="none" w:sz="0" w:space="0" w:color="auto"/>
            <w:right w:val="none" w:sz="0" w:space="0" w:color="auto"/>
          </w:divBdr>
        </w:div>
      </w:divsChild>
    </w:div>
    <w:div w:id="1868056954">
      <w:bodyDiv w:val="1"/>
      <w:marLeft w:val="0"/>
      <w:marRight w:val="0"/>
      <w:marTop w:val="0"/>
      <w:marBottom w:val="0"/>
      <w:divBdr>
        <w:top w:val="none" w:sz="0" w:space="0" w:color="auto"/>
        <w:left w:val="none" w:sz="0" w:space="0" w:color="auto"/>
        <w:bottom w:val="none" w:sz="0" w:space="0" w:color="auto"/>
        <w:right w:val="none" w:sz="0" w:space="0" w:color="auto"/>
      </w:divBdr>
      <w:divsChild>
        <w:div w:id="1768648269">
          <w:marLeft w:val="0"/>
          <w:marRight w:val="0"/>
          <w:marTop w:val="0"/>
          <w:marBottom w:val="0"/>
          <w:divBdr>
            <w:top w:val="none" w:sz="0" w:space="0" w:color="auto"/>
            <w:left w:val="none" w:sz="0" w:space="0" w:color="auto"/>
            <w:bottom w:val="none" w:sz="0" w:space="0" w:color="auto"/>
            <w:right w:val="none" w:sz="0" w:space="0" w:color="auto"/>
          </w:divBdr>
        </w:div>
        <w:div w:id="1939367589">
          <w:marLeft w:val="0"/>
          <w:marRight w:val="0"/>
          <w:marTop w:val="0"/>
          <w:marBottom w:val="0"/>
          <w:divBdr>
            <w:top w:val="none" w:sz="0" w:space="0" w:color="auto"/>
            <w:left w:val="none" w:sz="0" w:space="0" w:color="auto"/>
            <w:bottom w:val="none" w:sz="0" w:space="0" w:color="auto"/>
            <w:right w:val="none" w:sz="0" w:space="0" w:color="auto"/>
          </w:divBdr>
        </w:div>
        <w:div w:id="1338844071">
          <w:marLeft w:val="0"/>
          <w:marRight w:val="0"/>
          <w:marTop w:val="0"/>
          <w:marBottom w:val="0"/>
          <w:divBdr>
            <w:top w:val="none" w:sz="0" w:space="0" w:color="auto"/>
            <w:left w:val="none" w:sz="0" w:space="0" w:color="auto"/>
            <w:bottom w:val="none" w:sz="0" w:space="0" w:color="auto"/>
            <w:right w:val="none" w:sz="0" w:space="0" w:color="auto"/>
          </w:divBdr>
        </w:div>
        <w:div w:id="1921207833">
          <w:marLeft w:val="0"/>
          <w:marRight w:val="0"/>
          <w:marTop w:val="0"/>
          <w:marBottom w:val="0"/>
          <w:divBdr>
            <w:top w:val="none" w:sz="0" w:space="0" w:color="auto"/>
            <w:left w:val="none" w:sz="0" w:space="0" w:color="auto"/>
            <w:bottom w:val="none" w:sz="0" w:space="0" w:color="auto"/>
            <w:right w:val="none" w:sz="0" w:space="0" w:color="auto"/>
          </w:divBdr>
        </w:div>
        <w:div w:id="823349454">
          <w:marLeft w:val="0"/>
          <w:marRight w:val="0"/>
          <w:marTop w:val="0"/>
          <w:marBottom w:val="0"/>
          <w:divBdr>
            <w:top w:val="none" w:sz="0" w:space="0" w:color="auto"/>
            <w:left w:val="none" w:sz="0" w:space="0" w:color="auto"/>
            <w:bottom w:val="none" w:sz="0" w:space="0" w:color="auto"/>
            <w:right w:val="none" w:sz="0" w:space="0" w:color="auto"/>
          </w:divBdr>
        </w:div>
        <w:div w:id="631255155">
          <w:marLeft w:val="0"/>
          <w:marRight w:val="0"/>
          <w:marTop w:val="0"/>
          <w:marBottom w:val="0"/>
          <w:divBdr>
            <w:top w:val="none" w:sz="0" w:space="0" w:color="auto"/>
            <w:left w:val="none" w:sz="0" w:space="0" w:color="auto"/>
            <w:bottom w:val="none" w:sz="0" w:space="0" w:color="auto"/>
            <w:right w:val="none" w:sz="0" w:space="0" w:color="auto"/>
          </w:divBdr>
        </w:div>
        <w:div w:id="1320500649">
          <w:marLeft w:val="0"/>
          <w:marRight w:val="0"/>
          <w:marTop w:val="0"/>
          <w:marBottom w:val="0"/>
          <w:divBdr>
            <w:top w:val="none" w:sz="0" w:space="0" w:color="auto"/>
            <w:left w:val="none" w:sz="0" w:space="0" w:color="auto"/>
            <w:bottom w:val="none" w:sz="0" w:space="0" w:color="auto"/>
            <w:right w:val="none" w:sz="0" w:space="0" w:color="auto"/>
          </w:divBdr>
        </w:div>
        <w:div w:id="154881852">
          <w:marLeft w:val="0"/>
          <w:marRight w:val="0"/>
          <w:marTop w:val="0"/>
          <w:marBottom w:val="0"/>
          <w:divBdr>
            <w:top w:val="none" w:sz="0" w:space="0" w:color="auto"/>
            <w:left w:val="none" w:sz="0" w:space="0" w:color="auto"/>
            <w:bottom w:val="none" w:sz="0" w:space="0" w:color="auto"/>
            <w:right w:val="none" w:sz="0" w:space="0" w:color="auto"/>
          </w:divBdr>
        </w:div>
        <w:div w:id="602231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lbo-my.sharepoint.com/personal/bryan_mccoy_llojibwe_net/Documents/Documents/Grant_and_Projects/ICDBG%20FoodShelf/RFP%20Items/Food%20Center%20RFP.docx" TargetMode="External"/><Relationship Id="rId18" Type="http://schemas.openxmlformats.org/officeDocument/2006/relationships/hyperlink" Target="http://www.llojibwe.org/td/terodocs/TERO%20Compliance%20Plan.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tiff"/><Relationship Id="rId7" Type="http://schemas.openxmlformats.org/officeDocument/2006/relationships/settings" Target="settings.xml"/><Relationship Id="rId12" Type="http://schemas.openxmlformats.org/officeDocument/2006/relationships/hyperlink" Target="https://llbo-my.sharepoint.com/personal/bryan_mccoy_llojibwe_net/Documents/Documents/Grant_and_Projects/ICDBG%20FoodShelf/RFP%20Items/Food%20Center%20RFP.docx" TargetMode="External"/><Relationship Id="rId17" Type="http://schemas.openxmlformats.org/officeDocument/2006/relationships/hyperlink" Target="http://www.llojibwe.org/court/tcCodes/tc_title17_TERO.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llojibwe.org/td/tero.htm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llbo-my.sharepoint.com/personal/bryan_mccoy_llojibwe_net/Documents/Documents/Grant_and_Projects/ICDBG%20FoodShelf/RFP%20Items/Food%20Center%20RFP.docx"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tiff"/><Relationship Id="R8db886750e174600" Type="http://schemas.microsoft.com/office/2019/05/relationships/documenttasks" Target="task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lbo-my.sharepoint.com/personal/bryan_mccoy_llojibwe_net/Documents/Documents/Grant_and_Projects/ICDBG%20FoodShelf/RFP%20Items/Food%20Center%20RFP.docx" TargetMode="External"/><Relationship Id="rId22" Type="http://schemas.openxmlformats.org/officeDocument/2006/relationships/image" Target="media/image5.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Project%20scope%20report%20(Business%20Blue%20design).dotx" TargetMode="External"/></Relationship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256d72-0ca1-4c09-8ff5-ce9b54f0ebee">
  <we:reference id="wa104382081" version="1.55.1.0" store="en-US" storeType="omex"/>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5a33b20-5ea5-4caf-9dde-26cc47f259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A577A9AE68E64096C0DD712C7216AF" ma:contentTypeVersion="18" ma:contentTypeDescription="Create a new document." ma:contentTypeScope="" ma:versionID="8f22fd381f4d1301dd5046ca5365aaf5">
  <xsd:schema xmlns:xsd="http://www.w3.org/2001/XMLSchema" xmlns:xs="http://www.w3.org/2001/XMLSchema" xmlns:p="http://schemas.microsoft.com/office/2006/metadata/properties" xmlns:ns3="f4443338-42f2-4bd1-ae80-96a1bb2529c2" xmlns:ns4="55a33b20-5ea5-4caf-9dde-26cc47f2596e" targetNamespace="http://schemas.microsoft.com/office/2006/metadata/properties" ma:root="true" ma:fieldsID="7e0750b56b2ff4dd96bf86cfc5a5e746" ns3:_="" ns4:_="">
    <xsd:import namespace="f4443338-42f2-4bd1-ae80-96a1bb2529c2"/>
    <xsd:import namespace="55a33b20-5ea5-4caf-9dde-26cc47f259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LengthInSecond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43338-42f2-4bd1-ae80-96a1bb2529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a33b20-5ea5-4caf-9dde-26cc47f259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008B03E6-AFDE-4260-805E-FB9C6B2CF815}">
  <ds:schemaRefs>
    <ds:schemaRef ds:uri="http://schemas.microsoft.com/sharepoint/v3/contenttype/forms"/>
  </ds:schemaRefs>
</ds:datastoreItem>
</file>

<file path=customXml/itemProps2.xml><?xml version="1.0" encoding="utf-8"?>
<ds:datastoreItem xmlns:ds="http://schemas.openxmlformats.org/officeDocument/2006/customXml" ds:itemID="{A3F6D0E9-C86E-40DD-AB77-7B07E89D00B1}">
  <ds:schemaRefs>
    <ds:schemaRef ds:uri="http://schemas.microsoft.com/office/2006/documentManagement/types"/>
    <ds:schemaRef ds:uri="http://purl.org/dc/dcmitype/"/>
    <ds:schemaRef ds:uri="http://purl.org/dc/elements/1.1/"/>
    <ds:schemaRef ds:uri="55a33b20-5ea5-4caf-9dde-26cc47f2596e"/>
    <ds:schemaRef ds:uri="http://schemas.microsoft.com/office/infopath/2007/PartnerControls"/>
    <ds:schemaRef ds:uri="http://schemas.microsoft.com/office/2006/metadata/properties"/>
    <ds:schemaRef ds:uri="http://schemas.openxmlformats.org/package/2006/metadata/core-properties"/>
    <ds:schemaRef ds:uri="f4443338-42f2-4bd1-ae80-96a1bb2529c2"/>
    <ds:schemaRef ds:uri="http://www.w3.org/XML/1998/namespace"/>
    <ds:schemaRef ds:uri="http://purl.org/dc/terms/"/>
  </ds:schemaRefs>
</ds:datastoreItem>
</file>

<file path=customXml/itemProps3.xml><?xml version="1.0" encoding="utf-8"?>
<ds:datastoreItem xmlns:ds="http://schemas.openxmlformats.org/officeDocument/2006/customXml" ds:itemID="{C013CE05-0CAA-48F1-A5AE-9E1DDBBC5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43338-42f2-4bd1-ae80-96a1bb2529c2"/>
    <ds:schemaRef ds:uri="55a33b20-5ea5-4caf-9dde-26cc47f25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01CE67-7352-44FA-9594-A86E18D47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Template>
  <TotalTime>45</TotalTime>
  <Pages>10</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TERO-371 Remodel-RFP#24-2</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TERO-371 Remodel-RFP#24-2</dc:title>
  <dc:subject/>
  <dc:creator>Jon Barcenas</dc:creator>
  <cp:keywords/>
  <dc:description/>
  <cp:lastModifiedBy>Bryan McCoy</cp:lastModifiedBy>
  <cp:revision>10</cp:revision>
  <dcterms:created xsi:type="dcterms:W3CDTF">2024-06-18T16:27:00Z</dcterms:created>
  <dcterms:modified xsi:type="dcterms:W3CDTF">2024-07-25T14:32:00Z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0x01010004A577A9AE68E64096C0DD712C7216AF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Anumol@vidyatech.com</vt:lpwstr>
  </property>
  <property fmtid="{D5CDD505-2E9C-101B-9397-08002B2CF9AE}" pid="11" name="MSIP_Label_f42aa342-8706-4288-bd11-ebb85995028c_SetDate">
    <vt:lpwstr>2018-06-11T10:18:00.5562380Z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y fmtid="{D5CDD505-2E9C-101B-9397-08002B2CF9AE}" pid="16" name="MediaServiceImageTags">
    <vt:lpwstr/>
  </property>
</Properties>
</file>